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18" w:rsidRPr="00DF786E" w:rsidRDefault="00A14A18">
      <w:pPr>
        <w:rPr>
          <w:sz w:val="32"/>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Pr="00531E18" w:rsidRDefault="00A14A18">
      <w:pPr>
        <w:rPr>
          <w:b/>
          <w:sz w:val="32"/>
          <w:lang w:val="de-DE"/>
        </w:rPr>
      </w:pPr>
      <w:proofErr w:type="spellStart"/>
      <w:r w:rsidRPr="00531E18">
        <w:rPr>
          <w:b/>
          <w:sz w:val="32"/>
          <w:lang w:val="de-DE"/>
        </w:rPr>
        <w:t>Bijlage</w:t>
      </w:r>
      <w:proofErr w:type="spellEnd"/>
      <w:r w:rsidRPr="00531E18">
        <w:rPr>
          <w:b/>
          <w:sz w:val="32"/>
          <w:lang w:val="de-DE"/>
        </w:rPr>
        <w:t xml:space="preserve"> A – </w:t>
      </w:r>
      <w:proofErr w:type="spellStart"/>
      <w:r w:rsidRPr="00531E18">
        <w:rPr>
          <w:b/>
          <w:sz w:val="32"/>
          <w:lang w:val="de-DE"/>
        </w:rPr>
        <w:t>Registratievoorschriften</w:t>
      </w:r>
      <w:proofErr w:type="spellEnd"/>
      <w:r w:rsidRPr="00531E18">
        <w:rPr>
          <w:b/>
          <w:sz w:val="32"/>
          <w:lang w:val="de-DE"/>
        </w:rPr>
        <w:t xml:space="preserve"> BN - Wegen </w:t>
      </w:r>
    </w:p>
    <w:p w:rsidR="00A14A18" w:rsidRPr="00A14A18" w:rsidRDefault="00A14A18">
      <w:pPr>
        <w:rPr>
          <w:lang w:val="de-DE"/>
        </w:rPr>
      </w:pPr>
    </w:p>
    <w:p w:rsidR="00A14A18" w:rsidRPr="00A14A18" w:rsidRDefault="00A14A18">
      <w:pPr>
        <w:rPr>
          <w:lang w:val="de-DE"/>
        </w:rPr>
      </w:pPr>
    </w:p>
    <w:p w:rsidR="00A14A18" w:rsidRPr="00AA01AB" w:rsidRDefault="00A14A18">
      <w:r w:rsidRPr="00AA01AB">
        <w:t>Versie:</w:t>
      </w:r>
      <w:r w:rsidR="00531E18" w:rsidRPr="00AA01AB">
        <w:t xml:space="preserve"> </w:t>
      </w:r>
      <w:r w:rsidR="00AA01AB" w:rsidRPr="00AA01AB">
        <w:t>1.</w:t>
      </w:r>
      <w:r w:rsidR="00071872">
        <w:t>2</w:t>
      </w:r>
      <w:r w:rsidR="00071A47" w:rsidRPr="00AA01AB">
        <w:t>–</w:t>
      </w:r>
      <w:r w:rsidR="00531E18" w:rsidRPr="00AA01AB">
        <w:t xml:space="preserve"> </w:t>
      </w:r>
      <w:r w:rsidR="00071872">
        <w:t>Maart 2020</w:t>
      </w:r>
    </w:p>
    <w:p w:rsidR="00A14A18" w:rsidRPr="00AA01AB" w:rsidRDefault="00A14A18">
      <w:r w:rsidRPr="00AA01AB">
        <w:br w:type="page"/>
      </w:r>
    </w:p>
    <w:p w:rsidR="00743114" w:rsidRPr="00AA01AB" w:rsidRDefault="00743114">
      <w:pPr>
        <w:rPr>
          <w:rFonts w:ascii="Verdana" w:eastAsiaTheme="majorEastAsia" w:hAnsi="Verdana" w:cstheme="majorBidi"/>
          <w:bCs/>
          <w:sz w:val="24"/>
          <w:szCs w:val="28"/>
        </w:rPr>
      </w:pPr>
    </w:p>
    <w:p w:rsidR="00743114" w:rsidRPr="00AA01AB" w:rsidRDefault="00743114">
      <w:pPr>
        <w:rPr>
          <w:rFonts w:ascii="Verdana" w:eastAsiaTheme="majorEastAsia" w:hAnsi="Verdana" w:cstheme="majorBidi"/>
          <w:bCs/>
          <w:sz w:val="24"/>
          <w:szCs w:val="28"/>
        </w:rPr>
      </w:pPr>
    </w:p>
    <w:p w:rsidR="00861CF3" w:rsidRDefault="00743114">
      <w:pPr>
        <w:rPr>
          <w:rFonts w:ascii="Verdana" w:eastAsiaTheme="majorEastAsia" w:hAnsi="Verdana" w:cstheme="majorBidi"/>
          <w:bCs/>
          <w:sz w:val="24"/>
          <w:szCs w:val="28"/>
        </w:rPr>
      </w:pPr>
      <w:r>
        <w:rPr>
          <w:rFonts w:ascii="Verdana" w:eastAsiaTheme="majorEastAsia" w:hAnsi="Verdana" w:cstheme="majorBidi"/>
          <w:bCs/>
          <w:sz w:val="24"/>
          <w:szCs w:val="28"/>
        </w:rPr>
        <w:t>Colofon:</w:t>
      </w:r>
    </w:p>
    <w:p w:rsidR="00861CF3" w:rsidRDefault="00861CF3">
      <w:pPr>
        <w:rPr>
          <w:rFonts w:ascii="Verdana" w:eastAsiaTheme="majorEastAsia" w:hAnsi="Verdana" w:cstheme="majorBidi"/>
          <w:bCs/>
          <w:sz w:val="24"/>
          <w:szCs w:val="28"/>
        </w:rPr>
      </w:pPr>
    </w:p>
    <w:tbl>
      <w:tblPr>
        <w:tblpPr w:leftFromText="141" w:rightFromText="141" w:vertAnchor="text" w:tblpY="67"/>
        <w:tblW w:w="0" w:type="auto"/>
        <w:tblCellMar>
          <w:left w:w="0" w:type="dxa"/>
          <w:right w:w="0" w:type="dxa"/>
        </w:tblCellMar>
        <w:tblLook w:val="00A0" w:firstRow="1" w:lastRow="0" w:firstColumn="1" w:lastColumn="0" w:noHBand="0" w:noVBand="0"/>
      </w:tblPr>
      <w:tblGrid>
        <w:gridCol w:w="2268"/>
        <w:gridCol w:w="5441"/>
      </w:tblGrid>
      <w:tr w:rsidR="00AA01AB" w:rsidTr="00AA01AB">
        <w:tc>
          <w:tcPr>
            <w:tcW w:w="2268" w:type="dxa"/>
          </w:tcPr>
          <w:p w:rsidR="00AA01AB" w:rsidRPr="00861CF3" w:rsidRDefault="00AA01AB" w:rsidP="00AA01AB">
            <w:pPr>
              <w:pStyle w:val="Broodtekst"/>
              <w:rPr>
                <w:b/>
              </w:rPr>
            </w:pPr>
            <w:r w:rsidRPr="00861CF3">
              <w:rPr>
                <w:b/>
              </w:rPr>
              <w:t>Uitgegeven door</w:t>
            </w:r>
          </w:p>
        </w:tc>
        <w:tc>
          <w:tcPr>
            <w:tcW w:w="5441" w:type="dxa"/>
          </w:tcPr>
          <w:p w:rsidR="00AA01AB" w:rsidRDefault="00AA01AB" w:rsidP="00AA01AB">
            <w:pPr>
              <w:pStyle w:val="Huisstijl-Colofon"/>
            </w:pPr>
            <w:r>
              <w:t>Rijkswaterstaat CIV – RDD SVM &amp; VM</w:t>
            </w:r>
          </w:p>
        </w:tc>
      </w:tr>
      <w:tr w:rsidR="00AA01AB" w:rsidTr="00AA01AB">
        <w:tc>
          <w:tcPr>
            <w:tcW w:w="2268" w:type="dxa"/>
          </w:tcPr>
          <w:p w:rsidR="00AA01AB" w:rsidRPr="00861CF3" w:rsidRDefault="00AA01AB" w:rsidP="00AA01AB">
            <w:pPr>
              <w:pStyle w:val="Broodtekst"/>
              <w:rPr>
                <w:b/>
              </w:rPr>
            </w:pPr>
            <w:r w:rsidRPr="00861CF3">
              <w:rPr>
                <w:b/>
              </w:rPr>
              <w:t>Informatie</w:t>
            </w:r>
          </w:p>
        </w:tc>
        <w:tc>
          <w:tcPr>
            <w:tcW w:w="5441" w:type="dxa"/>
          </w:tcPr>
          <w:p w:rsidR="00AA01AB" w:rsidRDefault="00AA01AB" w:rsidP="00AA01AB">
            <w:pPr>
              <w:pStyle w:val="Huisstijl-Colofon"/>
            </w:pPr>
            <w:r>
              <w:t>Servicedesk-data@rws.nl</w:t>
            </w:r>
          </w:p>
        </w:tc>
      </w:tr>
      <w:tr w:rsidR="00AA01AB" w:rsidTr="00AA01AB">
        <w:tc>
          <w:tcPr>
            <w:tcW w:w="2268" w:type="dxa"/>
          </w:tcPr>
          <w:p w:rsidR="00AA01AB" w:rsidRPr="00861CF3" w:rsidRDefault="00AA01AB" w:rsidP="00AA01AB">
            <w:pPr>
              <w:pStyle w:val="Broodtekst"/>
              <w:rPr>
                <w:b/>
              </w:rPr>
            </w:pPr>
            <w:r w:rsidRPr="00861CF3">
              <w:rPr>
                <w:b/>
              </w:rPr>
              <w:t>Datum</w:t>
            </w:r>
          </w:p>
        </w:tc>
        <w:tc>
          <w:tcPr>
            <w:tcW w:w="5441" w:type="dxa"/>
          </w:tcPr>
          <w:p w:rsidR="00AA01AB" w:rsidRPr="00A27F63" w:rsidRDefault="00284AF4" w:rsidP="0088411F">
            <w:pPr>
              <w:pStyle w:val="Huisstijl-Colofon"/>
              <w:rPr>
                <w:highlight w:val="yellow"/>
              </w:rPr>
            </w:pPr>
            <w:sdt>
              <w:sdtPr>
                <w:alias w:val="Report Date"/>
                <w:tag w:val="Report_Date"/>
                <w:id w:val="1725719637"/>
                <w:dataBinding w:prefixMappings="xmlns:dg='http://docgen.org/date' " w:xpath="/dg:DocgenData[1]/dg:Report_Date[1]" w:storeItemID="{92E87AEF-FFAE-4554-900E-661DBC003601}"/>
                <w:date w:fullDate="2020-03-06T00:00:00Z">
                  <w:dateFormat w:val="d MMMM YYYY"/>
                  <w:lid w:val="nl-NL"/>
                  <w:storeMappedDataAs w:val="dateTime"/>
                  <w:calendar w:val="gregorian"/>
                </w:date>
              </w:sdtPr>
              <w:sdtContent>
                <w:r w:rsidR="0088411F" w:rsidRPr="0088411F">
                  <w:t>6 maart 2020</w:t>
                </w:r>
              </w:sdtContent>
            </w:sdt>
          </w:p>
        </w:tc>
      </w:tr>
      <w:tr w:rsidR="00AA01AB" w:rsidTr="00AA01AB">
        <w:tc>
          <w:tcPr>
            <w:tcW w:w="2268" w:type="dxa"/>
          </w:tcPr>
          <w:p w:rsidR="00AA01AB" w:rsidRPr="00861CF3" w:rsidRDefault="00AA01AB" w:rsidP="00AA01AB">
            <w:pPr>
              <w:pStyle w:val="Broodtekst"/>
              <w:rPr>
                <w:b/>
              </w:rPr>
            </w:pPr>
            <w:r w:rsidRPr="00861CF3">
              <w:rPr>
                <w:b/>
              </w:rPr>
              <w:t>Status</w:t>
            </w:r>
          </w:p>
        </w:tc>
        <w:tc>
          <w:tcPr>
            <w:tcW w:w="5441" w:type="dxa"/>
          </w:tcPr>
          <w:p w:rsidR="00AA01AB" w:rsidRDefault="0088411F" w:rsidP="00AA01AB">
            <w:pPr>
              <w:pStyle w:val="Huisstijl-Colofon"/>
            </w:pPr>
            <w:r>
              <w:t>Definitief</w:t>
            </w:r>
          </w:p>
        </w:tc>
      </w:tr>
      <w:tr w:rsidR="00AA01AB" w:rsidTr="00AA01AB">
        <w:tc>
          <w:tcPr>
            <w:tcW w:w="2268" w:type="dxa"/>
          </w:tcPr>
          <w:p w:rsidR="00AA01AB" w:rsidRPr="00861CF3" w:rsidRDefault="00AA01AB" w:rsidP="00AA01AB">
            <w:pPr>
              <w:pStyle w:val="Broodtekst"/>
              <w:rPr>
                <w:b/>
              </w:rPr>
            </w:pPr>
            <w:r w:rsidRPr="00861CF3">
              <w:rPr>
                <w:b/>
              </w:rPr>
              <w:t>Versienummer</w:t>
            </w:r>
          </w:p>
        </w:tc>
        <w:tc>
          <w:tcPr>
            <w:tcW w:w="5441" w:type="dxa"/>
          </w:tcPr>
          <w:p w:rsidR="00AA01AB" w:rsidRDefault="00071872" w:rsidP="00AA01AB">
            <w:pPr>
              <w:pStyle w:val="Huisstijl-Colofon"/>
            </w:pPr>
            <w:r>
              <w:t>1.2</w:t>
            </w:r>
          </w:p>
        </w:tc>
      </w:tr>
      <w:tr w:rsidR="00ED4571" w:rsidTr="00AA01AB">
        <w:tc>
          <w:tcPr>
            <w:tcW w:w="2268" w:type="dxa"/>
          </w:tcPr>
          <w:p w:rsidR="00ED4571" w:rsidRPr="00861CF3" w:rsidRDefault="00ED4571" w:rsidP="00AA01AB">
            <w:pPr>
              <w:pStyle w:val="Broodtekst"/>
              <w:rPr>
                <w:b/>
              </w:rPr>
            </w:pPr>
            <w:r>
              <w:rPr>
                <w:b/>
              </w:rPr>
              <w:t>Opgesteld door</w:t>
            </w:r>
          </w:p>
        </w:tc>
        <w:tc>
          <w:tcPr>
            <w:tcW w:w="5441" w:type="dxa"/>
          </w:tcPr>
          <w:p w:rsidR="00ED4571" w:rsidRDefault="00ED4571" w:rsidP="00AA01AB">
            <w:pPr>
              <w:pStyle w:val="Huisstijl-Colofon"/>
            </w:pPr>
            <w:r>
              <w:t>Stan Banach</w:t>
            </w:r>
          </w:p>
        </w:tc>
      </w:tr>
    </w:tbl>
    <w:p w:rsidR="00AA01AB" w:rsidRDefault="00AA01AB">
      <w:pPr>
        <w:rPr>
          <w:rFonts w:ascii="Verdana" w:eastAsiaTheme="majorEastAsia" w:hAnsi="Verdana" w:cstheme="majorBidi"/>
          <w:bCs/>
          <w:sz w:val="24"/>
          <w:szCs w:val="28"/>
        </w:rPr>
      </w:pPr>
    </w:p>
    <w:p w:rsidR="00AA01AB" w:rsidRDefault="00AA01AB">
      <w:pPr>
        <w:rPr>
          <w:rFonts w:ascii="Verdana" w:eastAsiaTheme="majorEastAsia" w:hAnsi="Verdana" w:cstheme="majorBidi"/>
          <w:bCs/>
          <w:sz w:val="24"/>
          <w:szCs w:val="28"/>
        </w:rPr>
      </w:pPr>
    </w:p>
    <w:p w:rsidR="00AA01AB" w:rsidRDefault="00AA01AB">
      <w:pPr>
        <w:rPr>
          <w:rFonts w:ascii="Verdana" w:eastAsiaTheme="majorEastAsia" w:hAnsi="Verdana" w:cstheme="majorBidi"/>
          <w:bCs/>
          <w:sz w:val="24"/>
          <w:szCs w:val="28"/>
        </w:rPr>
      </w:pPr>
    </w:p>
    <w:p w:rsidR="00AA01AB" w:rsidRDefault="00AA01AB">
      <w:pPr>
        <w:rPr>
          <w:rFonts w:ascii="Verdana" w:eastAsiaTheme="majorEastAsia" w:hAnsi="Verdana" w:cstheme="majorBidi"/>
          <w:bCs/>
          <w:sz w:val="24"/>
          <w:szCs w:val="28"/>
        </w:rPr>
      </w:pPr>
    </w:p>
    <w:p w:rsidR="00AA01AB" w:rsidRDefault="00AA01AB">
      <w:pPr>
        <w:rPr>
          <w:rFonts w:ascii="Verdana" w:eastAsiaTheme="majorEastAsia" w:hAnsi="Verdana" w:cstheme="majorBidi"/>
          <w:bCs/>
          <w:sz w:val="24"/>
          <w:szCs w:val="28"/>
        </w:rPr>
      </w:pPr>
    </w:p>
    <w:p w:rsidR="00AA01AB" w:rsidRDefault="00AA01AB">
      <w:pPr>
        <w:rPr>
          <w:rFonts w:ascii="Verdana" w:eastAsiaTheme="majorEastAsia" w:hAnsi="Verdana" w:cstheme="majorBidi"/>
          <w:bCs/>
          <w:sz w:val="24"/>
          <w:szCs w:val="28"/>
        </w:rPr>
      </w:pPr>
    </w:p>
    <w:p w:rsidR="00CE652B" w:rsidRPr="001226CD" w:rsidRDefault="00AA01AB" w:rsidP="001226CD">
      <w:pPr>
        <w:rPr>
          <w:rFonts w:asciiTheme="majorHAnsi" w:hAnsiTheme="majorHAnsi"/>
          <w:i/>
        </w:rPr>
      </w:pPr>
      <w:bookmarkStart w:id="0" w:name="_Toc296516355"/>
      <w:bookmarkStart w:id="1" w:name="_Toc302716475"/>
      <w:r w:rsidRPr="001226CD">
        <w:rPr>
          <w:rFonts w:asciiTheme="majorHAnsi" w:hAnsiTheme="majorHAnsi"/>
          <w:sz w:val="24"/>
        </w:rPr>
        <w:t>Wijzigingshistorie</w:t>
      </w:r>
      <w:bookmarkEnd w:id="0"/>
      <w:bookmarkEnd w:id="1"/>
    </w:p>
    <w:p w:rsidR="00CE652B" w:rsidRDefault="00CE652B" w:rsidP="00CE652B"/>
    <w:tbl>
      <w:tblPr>
        <w:tblStyle w:val="Tabelraster"/>
        <w:tblW w:w="0" w:type="auto"/>
        <w:tblInd w:w="579" w:type="dxa"/>
        <w:tblLook w:val="04A0" w:firstRow="1" w:lastRow="0" w:firstColumn="1" w:lastColumn="0" w:noHBand="0" w:noVBand="1"/>
      </w:tblPr>
      <w:tblGrid>
        <w:gridCol w:w="1145"/>
        <w:gridCol w:w="809"/>
        <w:gridCol w:w="1119"/>
        <w:gridCol w:w="4973"/>
      </w:tblGrid>
      <w:tr w:rsidR="001B2CF5" w:rsidTr="001B2CF5">
        <w:trPr>
          <w:cnfStyle w:val="100000000000" w:firstRow="1" w:lastRow="0" w:firstColumn="0" w:lastColumn="0" w:oddVBand="0" w:evenVBand="0" w:oddHBand="0" w:evenHBand="0" w:firstRowFirstColumn="0" w:firstRowLastColumn="0" w:lastRowFirstColumn="0" w:lastRowLastColumn="0"/>
        </w:trPr>
        <w:tc>
          <w:tcPr>
            <w:tcW w:w="1145" w:type="dxa"/>
            <w:shd w:val="clear" w:color="auto" w:fill="D9D9D9" w:themeFill="background1" w:themeFillShade="D9"/>
          </w:tcPr>
          <w:p w:rsidR="001B2CF5" w:rsidRDefault="001B2CF5" w:rsidP="00CE652B">
            <w:r>
              <w:t>Datum</w:t>
            </w:r>
          </w:p>
        </w:tc>
        <w:tc>
          <w:tcPr>
            <w:tcW w:w="809" w:type="dxa"/>
            <w:shd w:val="clear" w:color="auto" w:fill="D9D9D9" w:themeFill="background1" w:themeFillShade="D9"/>
          </w:tcPr>
          <w:p w:rsidR="001B2CF5" w:rsidRDefault="001B2CF5" w:rsidP="00CE652B">
            <w:r>
              <w:t>Versie</w:t>
            </w:r>
          </w:p>
        </w:tc>
        <w:tc>
          <w:tcPr>
            <w:tcW w:w="1119" w:type="dxa"/>
            <w:shd w:val="clear" w:color="auto" w:fill="D9D9D9" w:themeFill="background1" w:themeFillShade="D9"/>
          </w:tcPr>
          <w:p w:rsidR="001B2CF5" w:rsidRDefault="001B2CF5" w:rsidP="00CE652B">
            <w:r>
              <w:t>Auteur</w:t>
            </w:r>
          </w:p>
        </w:tc>
        <w:tc>
          <w:tcPr>
            <w:tcW w:w="4973" w:type="dxa"/>
            <w:shd w:val="clear" w:color="auto" w:fill="D9D9D9" w:themeFill="background1" w:themeFillShade="D9"/>
          </w:tcPr>
          <w:p w:rsidR="001B2CF5" w:rsidRDefault="001B2CF5" w:rsidP="00CE652B">
            <w:r>
              <w:t>Reden</w:t>
            </w:r>
          </w:p>
        </w:tc>
      </w:tr>
      <w:tr w:rsidR="001B2CF5" w:rsidTr="001B2CF5">
        <w:tc>
          <w:tcPr>
            <w:tcW w:w="1145" w:type="dxa"/>
          </w:tcPr>
          <w:p w:rsidR="001B2CF5" w:rsidRDefault="001B2CF5" w:rsidP="00CE652B">
            <w:r>
              <w:t>13-09-2016</w:t>
            </w:r>
          </w:p>
        </w:tc>
        <w:tc>
          <w:tcPr>
            <w:tcW w:w="809" w:type="dxa"/>
          </w:tcPr>
          <w:p w:rsidR="001B2CF5" w:rsidRDefault="001B2CF5" w:rsidP="00CE652B">
            <w:r>
              <w:t>1.0</w:t>
            </w:r>
          </w:p>
        </w:tc>
        <w:tc>
          <w:tcPr>
            <w:tcW w:w="1119" w:type="dxa"/>
          </w:tcPr>
          <w:p w:rsidR="001B2CF5" w:rsidRDefault="001B2CF5" w:rsidP="00CE652B">
            <w:r>
              <w:t>S. Banach</w:t>
            </w:r>
          </w:p>
        </w:tc>
        <w:tc>
          <w:tcPr>
            <w:tcW w:w="4973" w:type="dxa"/>
          </w:tcPr>
          <w:p w:rsidR="001B2CF5" w:rsidRDefault="00C32CC9" w:rsidP="00C32CC9">
            <w:r>
              <w:t xml:space="preserve">De </w:t>
            </w:r>
            <w:r w:rsidR="001B2CF5">
              <w:t xml:space="preserve">oorspronkelijke registratievoorschriften van het NWB </w:t>
            </w:r>
            <w:r>
              <w:t>wegen.</w:t>
            </w:r>
          </w:p>
        </w:tc>
      </w:tr>
      <w:tr w:rsidR="001B2CF5" w:rsidTr="001B2CF5">
        <w:tc>
          <w:tcPr>
            <w:tcW w:w="1145" w:type="dxa"/>
          </w:tcPr>
          <w:p w:rsidR="001B2CF5" w:rsidRDefault="00FC7DC2" w:rsidP="00CE652B">
            <w:r>
              <w:t>30-11</w:t>
            </w:r>
            <w:r w:rsidR="001B2CF5">
              <w:t>-2018</w:t>
            </w:r>
          </w:p>
        </w:tc>
        <w:tc>
          <w:tcPr>
            <w:tcW w:w="809" w:type="dxa"/>
          </w:tcPr>
          <w:p w:rsidR="001B2CF5" w:rsidRDefault="001B2CF5" w:rsidP="00CE652B">
            <w:r>
              <w:t>1.1</w:t>
            </w:r>
          </w:p>
        </w:tc>
        <w:tc>
          <w:tcPr>
            <w:tcW w:w="1119" w:type="dxa"/>
          </w:tcPr>
          <w:p w:rsidR="001B2CF5" w:rsidRDefault="001B2CF5" w:rsidP="00CE652B">
            <w:r>
              <w:t>S. Banach</w:t>
            </w:r>
          </w:p>
        </w:tc>
        <w:tc>
          <w:tcPr>
            <w:tcW w:w="4973" w:type="dxa"/>
          </w:tcPr>
          <w:p w:rsidR="001B2CF5" w:rsidRDefault="00FC7DC2" w:rsidP="000E0407">
            <w:r>
              <w:t xml:space="preserve">Tekstuele aanpassingen. </w:t>
            </w:r>
            <w:r w:rsidR="001B2CF5">
              <w:t xml:space="preserve">Toevoeging van </w:t>
            </w:r>
            <w:r w:rsidR="001226CD">
              <w:t>‘</w:t>
            </w:r>
            <w:r w:rsidR="001B2CF5">
              <w:t>H20 - Reden Wijziging</w:t>
            </w:r>
            <w:r w:rsidR="001226CD">
              <w:t>’</w:t>
            </w:r>
            <w:r w:rsidR="001B2CF5">
              <w:t xml:space="preserve"> en </w:t>
            </w:r>
            <w:r w:rsidR="001226CD">
              <w:t>‘</w:t>
            </w:r>
            <w:r w:rsidR="001B2CF5">
              <w:t>H21 -  Status</w:t>
            </w:r>
            <w:r w:rsidR="001226CD">
              <w:t>’</w:t>
            </w:r>
            <w:r w:rsidR="001B2CF5">
              <w:t xml:space="preserve">. </w:t>
            </w:r>
          </w:p>
        </w:tc>
      </w:tr>
      <w:tr w:rsidR="008D5151" w:rsidTr="001B2CF5">
        <w:tc>
          <w:tcPr>
            <w:tcW w:w="1145" w:type="dxa"/>
          </w:tcPr>
          <w:p w:rsidR="008D5151" w:rsidRDefault="008D5151" w:rsidP="00CE652B">
            <w:r>
              <w:t>04-03-2019</w:t>
            </w:r>
          </w:p>
        </w:tc>
        <w:tc>
          <w:tcPr>
            <w:tcW w:w="809" w:type="dxa"/>
          </w:tcPr>
          <w:p w:rsidR="008D5151" w:rsidRDefault="008D5151" w:rsidP="00CE652B">
            <w:r>
              <w:t>1.2</w:t>
            </w:r>
          </w:p>
        </w:tc>
        <w:tc>
          <w:tcPr>
            <w:tcW w:w="1119" w:type="dxa"/>
          </w:tcPr>
          <w:p w:rsidR="008D5151" w:rsidRDefault="008D5151" w:rsidP="00CE652B">
            <w:r>
              <w:t>S. Banach</w:t>
            </w:r>
          </w:p>
        </w:tc>
        <w:tc>
          <w:tcPr>
            <w:tcW w:w="4973" w:type="dxa"/>
          </w:tcPr>
          <w:p w:rsidR="008D5151" w:rsidRDefault="008D5151" w:rsidP="005844BF">
            <w:r>
              <w:t xml:space="preserve">Toevoeging </w:t>
            </w:r>
            <w:r w:rsidR="005844BF">
              <w:t>van: ‘H21</w:t>
            </w:r>
            <w:r w:rsidR="001E226B">
              <w:t xml:space="preserve"> – </w:t>
            </w:r>
            <w:r>
              <w:t>Wegbeheerdersbenaming</w:t>
            </w:r>
            <w:r w:rsidR="001E226B">
              <w:t>’</w:t>
            </w:r>
            <w:r>
              <w:t>,</w:t>
            </w:r>
            <w:r w:rsidR="00071872">
              <w:t xml:space="preserve"> </w:t>
            </w:r>
            <w:r w:rsidR="005844BF">
              <w:t>‘H22</w:t>
            </w:r>
            <w:r w:rsidR="001E226B">
              <w:t xml:space="preserve"> - Relatieve hoogte’, </w:t>
            </w:r>
            <w:r w:rsidR="00071872">
              <w:t>S-</w:t>
            </w:r>
            <w:r w:rsidR="003737FB">
              <w:t xml:space="preserve"> en U-routes</w:t>
            </w:r>
            <w:r w:rsidR="005844BF">
              <w:t xml:space="preserve"> (H8</w:t>
            </w:r>
            <w:r w:rsidR="001E226B">
              <w:t>)</w:t>
            </w:r>
            <w:r w:rsidR="003737FB">
              <w:t>,</w:t>
            </w:r>
            <w:r>
              <w:t xml:space="preserve"> </w:t>
            </w:r>
            <w:r w:rsidR="007945DF">
              <w:t>verplichting van de rijrichting</w:t>
            </w:r>
            <w:r w:rsidR="001E226B">
              <w:t xml:space="preserve"> (H3)</w:t>
            </w:r>
            <w:r w:rsidR="007945DF">
              <w:t xml:space="preserve">, </w:t>
            </w:r>
            <w:r w:rsidR="00BB3610">
              <w:t xml:space="preserve">Nieuwe type </w:t>
            </w:r>
            <w:proofErr w:type="spellStart"/>
            <w:r w:rsidR="00BB3610">
              <w:t>baansubsoorten</w:t>
            </w:r>
            <w:proofErr w:type="spellEnd"/>
            <w:r w:rsidR="001E226B">
              <w:t xml:space="preserve"> (</w:t>
            </w:r>
            <w:r w:rsidR="00A27F63">
              <w:t>H</w:t>
            </w:r>
            <w:r w:rsidR="005844BF">
              <w:t>6</w:t>
            </w:r>
            <w:r w:rsidR="001E226B">
              <w:t>)</w:t>
            </w:r>
            <w:r>
              <w:t>,</w:t>
            </w:r>
            <w:r w:rsidR="001E226B">
              <w:t xml:space="preserve"> Nieuwe type geometriebronnen (</w:t>
            </w:r>
            <w:r w:rsidR="00A27F63">
              <w:t>H</w:t>
            </w:r>
            <w:r w:rsidR="001E226B">
              <w:t>1</w:t>
            </w:r>
            <w:r w:rsidR="005844BF">
              <w:t>7</w:t>
            </w:r>
            <w:r w:rsidR="001E226B">
              <w:t>)</w:t>
            </w:r>
            <w:r w:rsidR="00A27F63">
              <w:t xml:space="preserve">, </w:t>
            </w:r>
            <w:r w:rsidR="0088411F">
              <w:t>A</w:t>
            </w:r>
            <w:r w:rsidR="00A27F63">
              <w:t xml:space="preserve">anscherping van </w:t>
            </w:r>
            <w:r w:rsidR="003B39DE">
              <w:t xml:space="preserve">toekennen van </w:t>
            </w:r>
            <w:r w:rsidR="00BD25C3">
              <w:t>straat</w:t>
            </w:r>
            <w:r w:rsidR="003B39DE">
              <w:t>namen</w:t>
            </w:r>
            <w:r w:rsidR="00A27F63">
              <w:t xml:space="preserve"> (H1</w:t>
            </w:r>
            <w:r w:rsidR="005844BF">
              <w:t>5</w:t>
            </w:r>
            <w:r w:rsidR="00A27F63">
              <w:t>)</w:t>
            </w:r>
            <w:r w:rsidR="00A0069B">
              <w:t xml:space="preserve"> en hectometrering (H4)</w:t>
            </w:r>
            <w:r w:rsidR="003B39DE">
              <w:t xml:space="preserve">, </w:t>
            </w:r>
          </w:p>
        </w:tc>
      </w:tr>
    </w:tbl>
    <w:p w:rsidR="001B2CF5" w:rsidRDefault="001B2CF5" w:rsidP="00CE652B"/>
    <w:p w:rsidR="001B2CF5" w:rsidRDefault="001B2CF5" w:rsidP="00CE652B"/>
    <w:p w:rsidR="001B2CF5" w:rsidRDefault="001B2CF5" w:rsidP="00CE652B"/>
    <w:p w:rsidR="001B2CF5" w:rsidRDefault="001B2CF5" w:rsidP="00CE652B"/>
    <w:p w:rsidR="00CE652B" w:rsidRPr="00CE652B" w:rsidRDefault="00CE652B" w:rsidP="00CE652B"/>
    <w:p w:rsidR="00CE652B" w:rsidRDefault="00CE652B">
      <w:pPr>
        <w:rPr>
          <w:rFonts w:ascii="Verdana" w:eastAsiaTheme="majorEastAsia" w:hAnsi="Verdana" w:cstheme="majorBidi"/>
          <w:bCs/>
          <w:iCs/>
          <w:sz w:val="24"/>
        </w:rPr>
      </w:pPr>
      <w:r>
        <w:rPr>
          <w:i/>
          <w:iCs/>
          <w:sz w:val="24"/>
        </w:rPr>
        <w:br w:type="page"/>
      </w:r>
      <w:r w:rsidR="005844BF">
        <w:rPr>
          <w:i/>
          <w:iCs/>
          <w:sz w:val="24"/>
        </w:rPr>
        <w:lastRenderedPageBreak/>
        <w:t xml:space="preserve">                                                       </w:t>
      </w:r>
    </w:p>
    <w:sdt>
      <w:sdtPr>
        <w:rPr>
          <w:rFonts w:asciiTheme="minorHAnsi" w:eastAsiaTheme="minorHAnsi" w:hAnsiTheme="minorHAnsi" w:cstheme="minorBidi"/>
          <w:bCs w:val="0"/>
          <w:color w:val="auto"/>
          <w:sz w:val="18"/>
          <w:szCs w:val="18"/>
          <w:lang w:eastAsia="en-US"/>
        </w:rPr>
        <w:id w:val="-1205019812"/>
        <w:docPartObj>
          <w:docPartGallery w:val="Table of Contents"/>
          <w:docPartUnique/>
        </w:docPartObj>
      </w:sdtPr>
      <w:sdtEndPr>
        <w:rPr>
          <w:b/>
        </w:rPr>
      </w:sdtEndPr>
      <w:sdtContent>
        <w:p w:rsidR="00105B87" w:rsidRPr="00105B87" w:rsidRDefault="00105B87">
          <w:pPr>
            <w:pStyle w:val="Kopvaninhoudsopgave"/>
            <w:rPr>
              <w:color w:val="005B95" w:themeColor="text1" w:themeShade="BF"/>
            </w:rPr>
          </w:pPr>
          <w:r w:rsidRPr="00105B87">
            <w:rPr>
              <w:color w:val="005B95" w:themeColor="text1" w:themeShade="BF"/>
            </w:rPr>
            <w:t>Inhoud</w:t>
          </w:r>
        </w:p>
        <w:p w:rsidR="005844BF" w:rsidRDefault="00105B87">
          <w:pPr>
            <w:pStyle w:val="Inhopg1"/>
            <w:tabs>
              <w:tab w:val="left" w:pos="440"/>
              <w:tab w:val="right" w:leader="dot" w:pos="9062"/>
            </w:tabs>
            <w:rPr>
              <w:rFonts w:eastAsiaTheme="minorEastAsia"/>
              <w:noProof/>
              <w:sz w:val="22"/>
              <w:szCs w:val="22"/>
              <w:lang w:eastAsia="nl-NL"/>
            </w:rPr>
          </w:pPr>
          <w:r>
            <w:fldChar w:fldCharType="begin"/>
          </w:r>
          <w:r>
            <w:instrText xml:space="preserve"> TOC \o "1-3" \h \z \u </w:instrText>
          </w:r>
          <w:r>
            <w:fldChar w:fldCharType="separate"/>
          </w:r>
          <w:hyperlink w:anchor="_Toc34639020" w:history="1">
            <w:r w:rsidR="005844BF" w:rsidRPr="00E10E57">
              <w:rPr>
                <w:rStyle w:val="Hyperlink"/>
                <w:noProof/>
              </w:rPr>
              <w:t>1.</w:t>
            </w:r>
            <w:r w:rsidR="005844BF">
              <w:rPr>
                <w:rFonts w:eastAsiaTheme="minorEastAsia"/>
                <w:noProof/>
                <w:sz w:val="22"/>
                <w:szCs w:val="22"/>
                <w:lang w:eastAsia="nl-NL"/>
              </w:rPr>
              <w:tab/>
            </w:r>
            <w:r w:rsidR="005844BF" w:rsidRPr="00E10E57">
              <w:rPr>
                <w:rStyle w:val="Hyperlink"/>
                <w:noProof/>
              </w:rPr>
              <w:t>Junctie</w:t>
            </w:r>
            <w:r w:rsidR="005844BF">
              <w:rPr>
                <w:noProof/>
                <w:webHidden/>
              </w:rPr>
              <w:tab/>
            </w:r>
            <w:r w:rsidR="005844BF">
              <w:rPr>
                <w:noProof/>
                <w:webHidden/>
              </w:rPr>
              <w:fldChar w:fldCharType="begin"/>
            </w:r>
            <w:r w:rsidR="005844BF">
              <w:rPr>
                <w:noProof/>
                <w:webHidden/>
              </w:rPr>
              <w:instrText xml:space="preserve"> PAGEREF _Toc34639020 \h </w:instrText>
            </w:r>
            <w:r w:rsidR="005844BF">
              <w:rPr>
                <w:noProof/>
                <w:webHidden/>
              </w:rPr>
            </w:r>
            <w:r w:rsidR="005844BF">
              <w:rPr>
                <w:noProof/>
                <w:webHidden/>
              </w:rPr>
              <w:fldChar w:fldCharType="separate"/>
            </w:r>
            <w:r w:rsidR="00F742DE">
              <w:rPr>
                <w:noProof/>
                <w:webHidden/>
              </w:rPr>
              <w:t>5</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21" w:history="1">
            <w:r w:rsidR="005844BF" w:rsidRPr="00E10E57">
              <w:rPr>
                <w:rStyle w:val="Hyperlink"/>
                <w:noProof/>
              </w:rPr>
              <w:t>2.</w:t>
            </w:r>
            <w:r w:rsidR="005844BF">
              <w:rPr>
                <w:rFonts w:eastAsiaTheme="minorEastAsia"/>
                <w:noProof/>
                <w:sz w:val="22"/>
                <w:szCs w:val="22"/>
                <w:lang w:eastAsia="nl-NL"/>
              </w:rPr>
              <w:tab/>
            </w:r>
            <w:r w:rsidR="005844BF" w:rsidRPr="00E10E57">
              <w:rPr>
                <w:rStyle w:val="Hyperlink"/>
                <w:noProof/>
              </w:rPr>
              <w:t>Wegvak</w:t>
            </w:r>
            <w:r w:rsidR="005844BF">
              <w:rPr>
                <w:noProof/>
                <w:webHidden/>
              </w:rPr>
              <w:tab/>
            </w:r>
            <w:r w:rsidR="005844BF">
              <w:rPr>
                <w:noProof/>
                <w:webHidden/>
              </w:rPr>
              <w:fldChar w:fldCharType="begin"/>
            </w:r>
            <w:r w:rsidR="005844BF">
              <w:rPr>
                <w:noProof/>
                <w:webHidden/>
              </w:rPr>
              <w:instrText xml:space="preserve"> PAGEREF _Toc34639021 \h </w:instrText>
            </w:r>
            <w:r w:rsidR="005844BF">
              <w:rPr>
                <w:noProof/>
                <w:webHidden/>
              </w:rPr>
            </w:r>
            <w:r w:rsidR="005844BF">
              <w:rPr>
                <w:noProof/>
                <w:webHidden/>
              </w:rPr>
              <w:fldChar w:fldCharType="separate"/>
            </w:r>
            <w:r w:rsidR="00F742DE">
              <w:rPr>
                <w:noProof/>
                <w:webHidden/>
              </w:rPr>
              <w:t>10</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22" w:history="1">
            <w:r w:rsidR="005844BF" w:rsidRPr="00E10E57">
              <w:rPr>
                <w:rStyle w:val="Hyperlink"/>
                <w:noProof/>
              </w:rPr>
              <w:t>3.</w:t>
            </w:r>
            <w:r w:rsidR="005844BF">
              <w:rPr>
                <w:rFonts w:eastAsiaTheme="minorEastAsia"/>
                <w:noProof/>
                <w:sz w:val="22"/>
                <w:szCs w:val="22"/>
                <w:lang w:eastAsia="nl-NL"/>
              </w:rPr>
              <w:tab/>
            </w:r>
            <w:r w:rsidR="005844BF" w:rsidRPr="00E10E57">
              <w:rPr>
                <w:rStyle w:val="Hyperlink"/>
                <w:noProof/>
              </w:rPr>
              <w:t>Rijrichting van een weg</w:t>
            </w:r>
            <w:r w:rsidR="005844BF">
              <w:rPr>
                <w:noProof/>
                <w:webHidden/>
              </w:rPr>
              <w:tab/>
            </w:r>
            <w:r w:rsidR="005844BF">
              <w:rPr>
                <w:noProof/>
                <w:webHidden/>
              </w:rPr>
              <w:fldChar w:fldCharType="begin"/>
            </w:r>
            <w:r w:rsidR="005844BF">
              <w:rPr>
                <w:noProof/>
                <w:webHidden/>
              </w:rPr>
              <w:instrText xml:space="preserve"> PAGEREF _Toc34639022 \h </w:instrText>
            </w:r>
            <w:r w:rsidR="005844BF">
              <w:rPr>
                <w:noProof/>
                <w:webHidden/>
              </w:rPr>
            </w:r>
            <w:r w:rsidR="005844BF">
              <w:rPr>
                <w:noProof/>
                <w:webHidden/>
              </w:rPr>
              <w:fldChar w:fldCharType="separate"/>
            </w:r>
            <w:r w:rsidR="00F742DE">
              <w:rPr>
                <w:noProof/>
                <w:webHidden/>
              </w:rPr>
              <w:t>23</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23" w:history="1">
            <w:r w:rsidR="005844BF" w:rsidRPr="00E10E57">
              <w:rPr>
                <w:rStyle w:val="Hyperlink"/>
                <w:noProof/>
              </w:rPr>
              <w:t>3.1.</w:t>
            </w:r>
            <w:r w:rsidR="005844BF">
              <w:rPr>
                <w:rFonts w:eastAsiaTheme="minorEastAsia"/>
                <w:noProof/>
                <w:sz w:val="22"/>
                <w:szCs w:val="22"/>
                <w:lang w:eastAsia="nl-NL"/>
              </w:rPr>
              <w:tab/>
            </w:r>
            <w:r w:rsidR="005844BF" w:rsidRPr="00E10E57">
              <w:rPr>
                <w:rStyle w:val="Hyperlink"/>
                <w:noProof/>
              </w:rPr>
              <w:t>Rijrichting</w:t>
            </w:r>
            <w:r w:rsidR="005844BF">
              <w:rPr>
                <w:noProof/>
                <w:webHidden/>
              </w:rPr>
              <w:tab/>
            </w:r>
            <w:r w:rsidR="005844BF">
              <w:rPr>
                <w:noProof/>
                <w:webHidden/>
              </w:rPr>
              <w:fldChar w:fldCharType="begin"/>
            </w:r>
            <w:r w:rsidR="005844BF">
              <w:rPr>
                <w:noProof/>
                <w:webHidden/>
              </w:rPr>
              <w:instrText xml:space="preserve"> PAGEREF _Toc34639023 \h </w:instrText>
            </w:r>
            <w:r w:rsidR="005844BF">
              <w:rPr>
                <w:noProof/>
                <w:webHidden/>
              </w:rPr>
            </w:r>
            <w:r w:rsidR="005844BF">
              <w:rPr>
                <w:noProof/>
                <w:webHidden/>
              </w:rPr>
              <w:fldChar w:fldCharType="separate"/>
            </w:r>
            <w:r w:rsidR="00F742DE">
              <w:rPr>
                <w:noProof/>
                <w:webHidden/>
              </w:rPr>
              <w:t>24</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24" w:history="1">
            <w:r w:rsidR="005844BF" w:rsidRPr="00E10E57">
              <w:rPr>
                <w:rStyle w:val="Hyperlink"/>
                <w:noProof/>
              </w:rPr>
              <w:t>3.2.</w:t>
            </w:r>
            <w:r w:rsidR="005844BF">
              <w:rPr>
                <w:rFonts w:eastAsiaTheme="minorEastAsia"/>
                <w:noProof/>
                <w:sz w:val="22"/>
                <w:szCs w:val="22"/>
                <w:lang w:eastAsia="nl-NL"/>
              </w:rPr>
              <w:tab/>
            </w:r>
            <w:r w:rsidR="005844BF" w:rsidRPr="00E10E57">
              <w:rPr>
                <w:rStyle w:val="Hyperlink"/>
                <w:noProof/>
              </w:rPr>
              <w:t>Administratieve richting</w:t>
            </w:r>
            <w:r w:rsidR="005844BF">
              <w:rPr>
                <w:noProof/>
                <w:webHidden/>
              </w:rPr>
              <w:tab/>
            </w:r>
            <w:r w:rsidR="005844BF">
              <w:rPr>
                <w:noProof/>
                <w:webHidden/>
              </w:rPr>
              <w:fldChar w:fldCharType="begin"/>
            </w:r>
            <w:r w:rsidR="005844BF">
              <w:rPr>
                <w:noProof/>
                <w:webHidden/>
              </w:rPr>
              <w:instrText xml:space="preserve"> PAGEREF _Toc34639024 \h </w:instrText>
            </w:r>
            <w:r w:rsidR="005844BF">
              <w:rPr>
                <w:noProof/>
                <w:webHidden/>
              </w:rPr>
            </w:r>
            <w:r w:rsidR="005844BF">
              <w:rPr>
                <w:noProof/>
                <w:webHidden/>
              </w:rPr>
              <w:fldChar w:fldCharType="separate"/>
            </w:r>
            <w:r w:rsidR="00F742DE">
              <w:rPr>
                <w:noProof/>
                <w:webHidden/>
              </w:rPr>
              <w:t>25</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25" w:history="1">
            <w:r w:rsidR="005844BF" w:rsidRPr="00E10E57">
              <w:rPr>
                <w:rStyle w:val="Hyperlink"/>
                <w:noProof/>
              </w:rPr>
              <w:t>3.3.</w:t>
            </w:r>
            <w:r w:rsidR="005844BF">
              <w:rPr>
                <w:rFonts w:eastAsiaTheme="minorEastAsia"/>
                <w:noProof/>
                <w:sz w:val="22"/>
                <w:szCs w:val="22"/>
                <w:lang w:eastAsia="nl-NL"/>
              </w:rPr>
              <w:tab/>
            </w:r>
            <w:r w:rsidR="005844BF" w:rsidRPr="00E10E57">
              <w:rPr>
                <w:rStyle w:val="Hyperlink"/>
                <w:noProof/>
              </w:rPr>
              <w:t>Relatieve positie</w:t>
            </w:r>
            <w:r w:rsidR="005844BF">
              <w:rPr>
                <w:noProof/>
                <w:webHidden/>
              </w:rPr>
              <w:tab/>
            </w:r>
            <w:r w:rsidR="005844BF">
              <w:rPr>
                <w:noProof/>
                <w:webHidden/>
              </w:rPr>
              <w:fldChar w:fldCharType="begin"/>
            </w:r>
            <w:r w:rsidR="005844BF">
              <w:rPr>
                <w:noProof/>
                <w:webHidden/>
              </w:rPr>
              <w:instrText xml:space="preserve"> PAGEREF _Toc34639025 \h </w:instrText>
            </w:r>
            <w:r w:rsidR="005844BF">
              <w:rPr>
                <w:noProof/>
                <w:webHidden/>
              </w:rPr>
            </w:r>
            <w:r w:rsidR="005844BF">
              <w:rPr>
                <w:noProof/>
                <w:webHidden/>
              </w:rPr>
              <w:fldChar w:fldCharType="separate"/>
            </w:r>
            <w:r w:rsidR="00F742DE">
              <w:rPr>
                <w:noProof/>
                <w:webHidden/>
              </w:rPr>
              <w:t>26</w:t>
            </w:r>
            <w:r w:rsidR="005844BF">
              <w:rPr>
                <w:noProof/>
                <w:webHidden/>
              </w:rPr>
              <w:fldChar w:fldCharType="end"/>
            </w:r>
          </w:hyperlink>
        </w:p>
        <w:p w:rsidR="005844BF" w:rsidRDefault="00284AF4">
          <w:pPr>
            <w:pStyle w:val="Inhopg1"/>
            <w:tabs>
              <w:tab w:val="right" w:leader="dot" w:pos="9062"/>
            </w:tabs>
            <w:rPr>
              <w:rFonts w:eastAsiaTheme="minorEastAsia"/>
              <w:noProof/>
              <w:sz w:val="22"/>
              <w:szCs w:val="22"/>
              <w:lang w:eastAsia="nl-NL"/>
            </w:rPr>
          </w:pPr>
          <w:hyperlink w:anchor="_Toc34639026" w:history="1">
            <w:r w:rsidR="005844BF" w:rsidRPr="00E10E57">
              <w:rPr>
                <w:rStyle w:val="Hyperlink"/>
                <w:noProof/>
              </w:rPr>
              <w:t>Hectopunten</w:t>
            </w:r>
            <w:r w:rsidR="005844BF">
              <w:rPr>
                <w:noProof/>
                <w:webHidden/>
              </w:rPr>
              <w:tab/>
            </w:r>
            <w:r w:rsidR="005844BF">
              <w:rPr>
                <w:noProof/>
                <w:webHidden/>
              </w:rPr>
              <w:fldChar w:fldCharType="begin"/>
            </w:r>
            <w:r w:rsidR="005844BF">
              <w:rPr>
                <w:noProof/>
                <w:webHidden/>
              </w:rPr>
              <w:instrText xml:space="preserve"> PAGEREF _Toc34639026 \h </w:instrText>
            </w:r>
            <w:r w:rsidR="005844BF">
              <w:rPr>
                <w:noProof/>
                <w:webHidden/>
              </w:rPr>
            </w:r>
            <w:r w:rsidR="005844BF">
              <w:rPr>
                <w:noProof/>
                <w:webHidden/>
              </w:rPr>
              <w:fldChar w:fldCharType="separate"/>
            </w:r>
            <w:r w:rsidR="00F742DE">
              <w:rPr>
                <w:noProof/>
                <w:webHidden/>
              </w:rPr>
              <w:t>28</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27" w:history="1">
            <w:r w:rsidR="005844BF" w:rsidRPr="00E10E57">
              <w:rPr>
                <w:rStyle w:val="Hyperlink"/>
                <w:noProof/>
              </w:rPr>
              <w:t>3.4.</w:t>
            </w:r>
            <w:r w:rsidR="005844BF">
              <w:rPr>
                <w:rFonts w:eastAsiaTheme="minorEastAsia"/>
                <w:noProof/>
                <w:sz w:val="22"/>
                <w:szCs w:val="22"/>
                <w:lang w:eastAsia="nl-NL"/>
              </w:rPr>
              <w:tab/>
            </w:r>
            <w:r w:rsidR="005844BF" w:rsidRPr="00E10E57">
              <w:rPr>
                <w:rStyle w:val="Hyperlink"/>
                <w:noProof/>
              </w:rPr>
              <w:t>Hecto-interval</w:t>
            </w:r>
            <w:r w:rsidR="005844BF">
              <w:rPr>
                <w:noProof/>
                <w:webHidden/>
              </w:rPr>
              <w:tab/>
            </w:r>
            <w:r w:rsidR="005844BF">
              <w:rPr>
                <w:noProof/>
                <w:webHidden/>
              </w:rPr>
              <w:fldChar w:fldCharType="begin"/>
            </w:r>
            <w:r w:rsidR="005844BF">
              <w:rPr>
                <w:noProof/>
                <w:webHidden/>
              </w:rPr>
              <w:instrText xml:space="preserve"> PAGEREF _Toc34639027 \h </w:instrText>
            </w:r>
            <w:r w:rsidR="005844BF">
              <w:rPr>
                <w:noProof/>
                <w:webHidden/>
              </w:rPr>
            </w:r>
            <w:r w:rsidR="005844BF">
              <w:rPr>
                <w:noProof/>
                <w:webHidden/>
              </w:rPr>
              <w:fldChar w:fldCharType="separate"/>
            </w:r>
            <w:r w:rsidR="00F742DE">
              <w:rPr>
                <w:noProof/>
                <w:webHidden/>
              </w:rPr>
              <w:t>30</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28" w:history="1">
            <w:r w:rsidR="005844BF" w:rsidRPr="00E10E57">
              <w:rPr>
                <w:rStyle w:val="Hyperlink"/>
                <w:noProof/>
              </w:rPr>
              <w:t>3.5.</w:t>
            </w:r>
            <w:r w:rsidR="005844BF">
              <w:rPr>
                <w:rFonts w:eastAsiaTheme="minorEastAsia"/>
                <w:noProof/>
                <w:sz w:val="22"/>
                <w:szCs w:val="22"/>
                <w:lang w:eastAsia="nl-NL"/>
              </w:rPr>
              <w:tab/>
            </w:r>
            <w:r w:rsidR="005844BF" w:rsidRPr="00E10E57">
              <w:rPr>
                <w:rStyle w:val="Hyperlink"/>
                <w:noProof/>
              </w:rPr>
              <w:t>Hectometersprong</w:t>
            </w:r>
            <w:r w:rsidR="005844BF">
              <w:rPr>
                <w:noProof/>
                <w:webHidden/>
              </w:rPr>
              <w:tab/>
            </w:r>
            <w:r w:rsidR="005844BF">
              <w:rPr>
                <w:noProof/>
                <w:webHidden/>
              </w:rPr>
              <w:fldChar w:fldCharType="begin"/>
            </w:r>
            <w:r w:rsidR="005844BF">
              <w:rPr>
                <w:noProof/>
                <w:webHidden/>
              </w:rPr>
              <w:instrText xml:space="preserve"> PAGEREF _Toc34639028 \h </w:instrText>
            </w:r>
            <w:r w:rsidR="005844BF">
              <w:rPr>
                <w:noProof/>
                <w:webHidden/>
              </w:rPr>
            </w:r>
            <w:r w:rsidR="005844BF">
              <w:rPr>
                <w:noProof/>
                <w:webHidden/>
              </w:rPr>
              <w:fldChar w:fldCharType="separate"/>
            </w:r>
            <w:r w:rsidR="00F742DE">
              <w:rPr>
                <w:noProof/>
                <w:webHidden/>
              </w:rPr>
              <w:t>34</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29" w:history="1">
            <w:r w:rsidR="005844BF" w:rsidRPr="00E10E57">
              <w:rPr>
                <w:rStyle w:val="Hyperlink"/>
                <w:noProof/>
              </w:rPr>
              <w:t>4.</w:t>
            </w:r>
            <w:r w:rsidR="005844BF">
              <w:rPr>
                <w:rFonts w:eastAsiaTheme="minorEastAsia"/>
                <w:noProof/>
                <w:sz w:val="22"/>
                <w:szCs w:val="22"/>
                <w:lang w:eastAsia="nl-NL"/>
              </w:rPr>
              <w:tab/>
            </w:r>
            <w:r w:rsidR="005844BF" w:rsidRPr="00E10E57">
              <w:rPr>
                <w:rStyle w:val="Hyperlink"/>
                <w:noProof/>
              </w:rPr>
              <w:t>Hectometrering</w:t>
            </w:r>
            <w:r w:rsidR="005844BF">
              <w:rPr>
                <w:noProof/>
                <w:webHidden/>
              </w:rPr>
              <w:tab/>
            </w:r>
            <w:r w:rsidR="005844BF">
              <w:rPr>
                <w:noProof/>
                <w:webHidden/>
              </w:rPr>
              <w:fldChar w:fldCharType="begin"/>
            </w:r>
            <w:r w:rsidR="005844BF">
              <w:rPr>
                <w:noProof/>
                <w:webHidden/>
              </w:rPr>
              <w:instrText xml:space="preserve"> PAGEREF _Toc34639029 \h </w:instrText>
            </w:r>
            <w:r w:rsidR="005844BF">
              <w:rPr>
                <w:noProof/>
                <w:webHidden/>
              </w:rPr>
            </w:r>
            <w:r w:rsidR="005844BF">
              <w:rPr>
                <w:noProof/>
                <w:webHidden/>
              </w:rPr>
              <w:fldChar w:fldCharType="separate"/>
            </w:r>
            <w:r w:rsidR="00F742DE">
              <w:rPr>
                <w:noProof/>
                <w:webHidden/>
              </w:rPr>
              <w:t>37</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30" w:history="1">
            <w:r w:rsidR="005844BF" w:rsidRPr="00E10E57">
              <w:rPr>
                <w:rStyle w:val="Hyperlink"/>
                <w:noProof/>
              </w:rPr>
              <w:t>5.</w:t>
            </w:r>
            <w:r w:rsidR="005844BF">
              <w:rPr>
                <w:rFonts w:eastAsiaTheme="minorEastAsia"/>
                <w:noProof/>
                <w:sz w:val="22"/>
                <w:szCs w:val="22"/>
                <w:lang w:eastAsia="nl-NL"/>
              </w:rPr>
              <w:tab/>
            </w:r>
            <w:r w:rsidR="005844BF" w:rsidRPr="00E10E57">
              <w:rPr>
                <w:rStyle w:val="Hyperlink"/>
                <w:noProof/>
              </w:rPr>
              <w:t>Wegbeheerder</w:t>
            </w:r>
            <w:r w:rsidR="005844BF">
              <w:rPr>
                <w:noProof/>
                <w:webHidden/>
              </w:rPr>
              <w:tab/>
            </w:r>
            <w:r w:rsidR="005844BF">
              <w:rPr>
                <w:noProof/>
                <w:webHidden/>
              </w:rPr>
              <w:fldChar w:fldCharType="begin"/>
            </w:r>
            <w:r w:rsidR="005844BF">
              <w:rPr>
                <w:noProof/>
                <w:webHidden/>
              </w:rPr>
              <w:instrText xml:space="preserve"> PAGEREF _Toc34639030 \h </w:instrText>
            </w:r>
            <w:r w:rsidR="005844BF">
              <w:rPr>
                <w:noProof/>
                <w:webHidden/>
              </w:rPr>
            </w:r>
            <w:r w:rsidR="005844BF">
              <w:rPr>
                <w:noProof/>
                <w:webHidden/>
              </w:rPr>
              <w:fldChar w:fldCharType="separate"/>
            </w:r>
            <w:r w:rsidR="00F742DE">
              <w:rPr>
                <w:noProof/>
                <w:webHidden/>
              </w:rPr>
              <w:t>41</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31" w:history="1">
            <w:r w:rsidR="005844BF" w:rsidRPr="00E10E57">
              <w:rPr>
                <w:rStyle w:val="Hyperlink"/>
                <w:noProof/>
              </w:rPr>
              <w:t>6.</w:t>
            </w:r>
            <w:r w:rsidR="005844BF">
              <w:rPr>
                <w:rFonts w:eastAsiaTheme="minorEastAsia"/>
                <w:noProof/>
                <w:sz w:val="22"/>
                <w:szCs w:val="22"/>
                <w:lang w:eastAsia="nl-NL"/>
              </w:rPr>
              <w:tab/>
            </w:r>
            <w:r w:rsidR="005844BF" w:rsidRPr="00E10E57">
              <w:rPr>
                <w:rStyle w:val="Hyperlink"/>
                <w:noProof/>
              </w:rPr>
              <w:t>Baansoorten</w:t>
            </w:r>
            <w:r w:rsidR="005844BF">
              <w:rPr>
                <w:noProof/>
                <w:webHidden/>
              </w:rPr>
              <w:tab/>
            </w:r>
            <w:r w:rsidR="005844BF">
              <w:rPr>
                <w:noProof/>
                <w:webHidden/>
              </w:rPr>
              <w:fldChar w:fldCharType="begin"/>
            </w:r>
            <w:r w:rsidR="005844BF">
              <w:rPr>
                <w:noProof/>
                <w:webHidden/>
              </w:rPr>
              <w:instrText xml:space="preserve"> PAGEREF _Toc34639031 \h </w:instrText>
            </w:r>
            <w:r w:rsidR="005844BF">
              <w:rPr>
                <w:noProof/>
                <w:webHidden/>
              </w:rPr>
            </w:r>
            <w:r w:rsidR="005844BF">
              <w:rPr>
                <w:noProof/>
                <w:webHidden/>
              </w:rPr>
              <w:fldChar w:fldCharType="separate"/>
            </w:r>
            <w:r w:rsidR="00F742DE">
              <w:rPr>
                <w:noProof/>
                <w:webHidden/>
              </w:rPr>
              <w:t>42</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32" w:history="1">
            <w:r w:rsidR="005844BF" w:rsidRPr="00E10E57">
              <w:rPr>
                <w:rStyle w:val="Hyperlink"/>
                <w:noProof/>
              </w:rPr>
              <w:t>6.1.</w:t>
            </w:r>
            <w:r w:rsidR="005844BF">
              <w:rPr>
                <w:rFonts w:eastAsiaTheme="minorEastAsia"/>
                <w:noProof/>
                <w:sz w:val="22"/>
                <w:szCs w:val="22"/>
                <w:lang w:eastAsia="nl-NL"/>
              </w:rPr>
              <w:tab/>
            </w:r>
            <w:r w:rsidR="005844BF" w:rsidRPr="00E10E57">
              <w:rPr>
                <w:rStyle w:val="Hyperlink"/>
                <w:noProof/>
              </w:rPr>
              <w:t>Baansubsoorten</w:t>
            </w:r>
            <w:r w:rsidR="005844BF">
              <w:rPr>
                <w:noProof/>
                <w:webHidden/>
              </w:rPr>
              <w:tab/>
            </w:r>
            <w:r w:rsidR="005844BF">
              <w:rPr>
                <w:noProof/>
                <w:webHidden/>
              </w:rPr>
              <w:fldChar w:fldCharType="begin"/>
            </w:r>
            <w:r w:rsidR="005844BF">
              <w:rPr>
                <w:noProof/>
                <w:webHidden/>
              </w:rPr>
              <w:instrText xml:space="preserve"> PAGEREF _Toc34639032 \h </w:instrText>
            </w:r>
            <w:r w:rsidR="005844BF">
              <w:rPr>
                <w:noProof/>
                <w:webHidden/>
              </w:rPr>
            </w:r>
            <w:r w:rsidR="005844BF">
              <w:rPr>
                <w:noProof/>
                <w:webHidden/>
              </w:rPr>
              <w:fldChar w:fldCharType="separate"/>
            </w:r>
            <w:r w:rsidR="00F742DE">
              <w:rPr>
                <w:noProof/>
                <w:webHidden/>
              </w:rPr>
              <w:t>44</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33" w:history="1">
            <w:r w:rsidR="005844BF" w:rsidRPr="00E10E57">
              <w:rPr>
                <w:rStyle w:val="Hyperlink"/>
                <w:noProof/>
              </w:rPr>
              <w:t>7.</w:t>
            </w:r>
            <w:r w:rsidR="005844BF">
              <w:rPr>
                <w:rFonts w:eastAsiaTheme="minorEastAsia"/>
                <w:noProof/>
                <w:sz w:val="22"/>
                <w:szCs w:val="22"/>
                <w:lang w:eastAsia="nl-NL"/>
              </w:rPr>
              <w:tab/>
            </w:r>
            <w:r w:rsidR="005844BF" w:rsidRPr="00E10E57">
              <w:rPr>
                <w:rStyle w:val="Hyperlink"/>
                <w:noProof/>
              </w:rPr>
              <w:t>Wegnummer</w:t>
            </w:r>
            <w:r w:rsidR="005844BF">
              <w:rPr>
                <w:noProof/>
                <w:webHidden/>
              </w:rPr>
              <w:tab/>
            </w:r>
            <w:r w:rsidR="005844BF">
              <w:rPr>
                <w:noProof/>
                <w:webHidden/>
              </w:rPr>
              <w:fldChar w:fldCharType="begin"/>
            </w:r>
            <w:r w:rsidR="005844BF">
              <w:rPr>
                <w:noProof/>
                <w:webHidden/>
              </w:rPr>
              <w:instrText xml:space="preserve"> PAGEREF _Toc34639033 \h </w:instrText>
            </w:r>
            <w:r w:rsidR="005844BF">
              <w:rPr>
                <w:noProof/>
                <w:webHidden/>
              </w:rPr>
            </w:r>
            <w:r w:rsidR="005844BF">
              <w:rPr>
                <w:noProof/>
                <w:webHidden/>
              </w:rPr>
              <w:fldChar w:fldCharType="separate"/>
            </w:r>
            <w:r w:rsidR="00F742DE">
              <w:rPr>
                <w:noProof/>
                <w:webHidden/>
              </w:rPr>
              <w:t>52</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34" w:history="1">
            <w:r w:rsidR="005844BF" w:rsidRPr="00E10E57">
              <w:rPr>
                <w:rStyle w:val="Hyperlink"/>
                <w:noProof/>
              </w:rPr>
              <w:t>7.1.</w:t>
            </w:r>
            <w:r w:rsidR="005844BF">
              <w:rPr>
                <w:rFonts w:eastAsiaTheme="minorEastAsia"/>
                <w:noProof/>
                <w:sz w:val="22"/>
                <w:szCs w:val="22"/>
                <w:lang w:eastAsia="nl-NL"/>
              </w:rPr>
              <w:tab/>
            </w:r>
            <w:r w:rsidR="005844BF" w:rsidRPr="00E10E57">
              <w:rPr>
                <w:rStyle w:val="Hyperlink"/>
                <w:noProof/>
              </w:rPr>
              <w:t>Wegnummer formeel</w:t>
            </w:r>
            <w:r w:rsidR="005844BF">
              <w:rPr>
                <w:noProof/>
                <w:webHidden/>
              </w:rPr>
              <w:tab/>
            </w:r>
            <w:r w:rsidR="005844BF">
              <w:rPr>
                <w:noProof/>
                <w:webHidden/>
              </w:rPr>
              <w:fldChar w:fldCharType="begin"/>
            </w:r>
            <w:r w:rsidR="005844BF">
              <w:rPr>
                <w:noProof/>
                <w:webHidden/>
              </w:rPr>
              <w:instrText xml:space="preserve"> PAGEREF _Toc34639034 \h </w:instrText>
            </w:r>
            <w:r w:rsidR="005844BF">
              <w:rPr>
                <w:noProof/>
                <w:webHidden/>
              </w:rPr>
            </w:r>
            <w:r w:rsidR="005844BF">
              <w:rPr>
                <w:noProof/>
                <w:webHidden/>
              </w:rPr>
              <w:fldChar w:fldCharType="separate"/>
            </w:r>
            <w:r w:rsidR="00F742DE">
              <w:rPr>
                <w:noProof/>
                <w:webHidden/>
              </w:rPr>
              <w:t>52</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35" w:history="1">
            <w:r w:rsidR="005844BF" w:rsidRPr="00E10E57">
              <w:rPr>
                <w:rStyle w:val="Hyperlink"/>
                <w:noProof/>
              </w:rPr>
              <w:t>7.2.</w:t>
            </w:r>
            <w:r w:rsidR="005844BF">
              <w:rPr>
                <w:rFonts w:eastAsiaTheme="minorEastAsia"/>
                <w:noProof/>
                <w:sz w:val="22"/>
                <w:szCs w:val="22"/>
                <w:lang w:eastAsia="nl-NL"/>
              </w:rPr>
              <w:tab/>
            </w:r>
            <w:r w:rsidR="005844BF" w:rsidRPr="00E10E57">
              <w:rPr>
                <w:rStyle w:val="Hyperlink"/>
                <w:noProof/>
              </w:rPr>
              <w:t>Wegnummer werkelijk</w:t>
            </w:r>
            <w:r w:rsidR="005844BF">
              <w:rPr>
                <w:noProof/>
                <w:webHidden/>
              </w:rPr>
              <w:tab/>
            </w:r>
            <w:r w:rsidR="005844BF">
              <w:rPr>
                <w:noProof/>
                <w:webHidden/>
              </w:rPr>
              <w:fldChar w:fldCharType="begin"/>
            </w:r>
            <w:r w:rsidR="005844BF">
              <w:rPr>
                <w:noProof/>
                <w:webHidden/>
              </w:rPr>
              <w:instrText xml:space="preserve"> PAGEREF _Toc34639035 \h </w:instrText>
            </w:r>
            <w:r w:rsidR="005844BF">
              <w:rPr>
                <w:noProof/>
                <w:webHidden/>
              </w:rPr>
            </w:r>
            <w:r w:rsidR="005844BF">
              <w:rPr>
                <w:noProof/>
                <w:webHidden/>
              </w:rPr>
              <w:fldChar w:fldCharType="separate"/>
            </w:r>
            <w:r w:rsidR="00F742DE">
              <w:rPr>
                <w:noProof/>
                <w:webHidden/>
              </w:rPr>
              <w:t>52</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36" w:history="1">
            <w:r w:rsidR="005844BF" w:rsidRPr="00E10E57">
              <w:rPr>
                <w:rStyle w:val="Hyperlink"/>
                <w:noProof/>
              </w:rPr>
              <w:t>8.</w:t>
            </w:r>
            <w:r w:rsidR="005844BF">
              <w:rPr>
                <w:rFonts w:eastAsiaTheme="minorEastAsia"/>
                <w:noProof/>
                <w:sz w:val="22"/>
                <w:szCs w:val="22"/>
                <w:lang w:eastAsia="nl-NL"/>
              </w:rPr>
              <w:tab/>
            </w:r>
            <w:r w:rsidR="005844BF" w:rsidRPr="00E10E57">
              <w:rPr>
                <w:rStyle w:val="Hyperlink"/>
                <w:noProof/>
              </w:rPr>
              <w:t>Routes</w:t>
            </w:r>
            <w:r w:rsidR="005844BF">
              <w:rPr>
                <w:noProof/>
                <w:webHidden/>
              </w:rPr>
              <w:tab/>
            </w:r>
            <w:r w:rsidR="005844BF">
              <w:rPr>
                <w:noProof/>
                <w:webHidden/>
              </w:rPr>
              <w:fldChar w:fldCharType="begin"/>
            </w:r>
            <w:r w:rsidR="005844BF">
              <w:rPr>
                <w:noProof/>
                <w:webHidden/>
              </w:rPr>
              <w:instrText xml:space="preserve"> PAGEREF _Toc34639036 \h </w:instrText>
            </w:r>
            <w:r w:rsidR="005844BF">
              <w:rPr>
                <w:noProof/>
                <w:webHidden/>
              </w:rPr>
            </w:r>
            <w:r w:rsidR="005844BF">
              <w:rPr>
                <w:noProof/>
                <w:webHidden/>
              </w:rPr>
              <w:fldChar w:fldCharType="separate"/>
            </w:r>
            <w:r w:rsidR="00F742DE">
              <w:rPr>
                <w:noProof/>
                <w:webHidden/>
              </w:rPr>
              <w:t>54</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37" w:history="1">
            <w:r w:rsidR="005844BF" w:rsidRPr="00E10E57">
              <w:rPr>
                <w:rStyle w:val="Hyperlink"/>
                <w:noProof/>
              </w:rPr>
              <w:t>8.1.</w:t>
            </w:r>
            <w:r w:rsidR="005844BF">
              <w:rPr>
                <w:rFonts w:eastAsiaTheme="minorEastAsia"/>
                <w:noProof/>
                <w:sz w:val="22"/>
                <w:szCs w:val="22"/>
                <w:lang w:eastAsia="nl-NL"/>
              </w:rPr>
              <w:tab/>
            </w:r>
            <w:r w:rsidR="005844BF" w:rsidRPr="00E10E57">
              <w:rPr>
                <w:rStyle w:val="Hyperlink"/>
                <w:noProof/>
              </w:rPr>
              <w:t>Routetypeletter</w:t>
            </w:r>
            <w:r w:rsidR="005844BF">
              <w:rPr>
                <w:noProof/>
                <w:webHidden/>
              </w:rPr>
              <w:tab/>
            </w:r>
            <w:r w:rsidR="005844BF">
              <w:rPr>
                <w:noProof/>
                <w:webHidden/>
              </w:rPr>
              <w:fldChar w:fldCharType="begin"/>
            </w:r>
            <w:r w:rsidR="005844BF">
              <w:rPr>
                <w:noProof/>
                <w:webHidden/>
              </w:rPr>
              <w:instrText xml:space="preserve"> PAGEREF _Toc34639037 \h </w:instrText>
            </w:r>
            <w:r w:rsidR="005844BF">
              <w:rPr>
                <w:noProof/>
                <w:webHidden/>
              </w:rPr>
            </w:r>
            <w:r w:rsidR="005844BF">
              <w:rPr>
                <w:noProof/>
                <w:webHidden/>
              </w:rPr>
              <w:fldChar w:fldCharType="separate"/>
            </w:r>
            <w:r w:rsidR="00F742DE">
              <w:rPr>
                <w:noProof/>
                <w:webHidden/>
              </w:rPr>
              <w:t>54</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38" w:history="1">
            <w:r w:rsidR="005844BF" w:rsidRPr="00E10E57">
              <w:rPr>
                <w:rStyle w:val="Hyperlink"/>
                <w:noProof/>
                <w:lang w:val="fr-FR"/>
              </w:rPr>
              <w:t>8.2.</w:t>
            </w:r>
            <w:r w:rsidR="005844BF">
              <w:rPr>
                <w:rFonts w:eastAsiaTheme="minorEastAsia"/>
                <w:noProof/>
                <w:sz w:val="22"/>
                <w:szCs w:val="22"/>
                <w:lang w:eastAsia="nl-NL"/>
              </w:rPr>
              <w:tab/>
            </w:r>
            <w:r w:rsidR="005844BF" w:rsidRPr="00E10E57">
              <w:rPr>
                <w:rStyle w:val="Hyperlink"/>
                <w:noProof/>
                <w:lang w:val="fr-FR"/>
              </w:rPr>
              <w:t>Routenummer</w:t>
            </w:r>
            <w:r w:rsidR="005844BF">
              <w:rPr>
                <w:noProof/>
                <w:webHidden/>
              </w:rPr>
              <w:tab/>
            </w:r>
            <w:r w:rsidR="005844BF">
              <w:rPr>
                <w:noProof/>
                <w:webHidden/>
              </w:rPr>
              <w:fldChar w:fldCharType="begin"/>
            </w:r>
            <w:r w:rsidR="005844BF">
              <w:rPr>
                <w:noProof/>
                <w:webHidden/>
              </w:rPr>
              <w:instrText xml:space="preserve"> PAGEREF _Toc34639038 \h </w:instrText>
            </w:r>
            <w:r w:rsidR="005844BF">
              <w:rPr>
                <w:noProof/>
                <w:webHidden/>
              </w:rPr>
            </w:r>
            <w:r w:rsidR="005844BF">
              <w:rPr>
                <w:noProof/>
                <w:webHidden/>
              </w:rPr>
              <w:fldChar w:fldCharType="separate"/>
            </w:r>
            <w:r w:rsidR="00F742DE">
              <w:rPr>
                <w:noProof/>
                <w:webHidden/>
              </w:rPr>
              <w:t>54</w:t>
            </w:r>
            <w:r w:rsidR="005844BF">
              <w:rPr>
                <w:noProof/>
                <w:webHidden/>
              </w:rPr>
              <w:fldChar w:fldCharType="end"/>
            </w:r>
          </w:hyperlink>
        </w:p>
        <w:p w:rsidR="005844BF" w:rsidRDefault="00284AF4">
          <w:pPr>
            <w:pStyle w:val="Inhopg1"/>
            <w:tabs>
              <w:tab w:val="left" w:pos="440"/>
              <w:tab w:val="right" w:leader="dot" w:pos="9062"/>
            </w:tabs>
            <w:rPr>
              <w:rFonts w:eastAsiaTheme="minorEastAsia"/>
              <w:noProof/>
              <w:sz w:val="22"/>
              <w:szCs w:val="22"/>
              <w:lang w:eastAsia="nl-NL"/>
            </w:rPr>
          </w:pPr>
          <w:hyperlink w:anchor="_Toc34639039" w:history="1">
            <w:r w:rsidR="005844BF" w:rsidRPr="00E10E57">
              <w:rPr>
                <w:rStyle w:val="Hyperlink"/>
                <w:noProof/>
              </w:rPr>
              <w:t>9.</w:t>
            </w:r>
            <w:r w:rsidR="005844BF">
              <w:rPr>
                <w:rFonts w:eastAsiaTheme="minorEastAsia"/>
                <w:noProof/>
                <w:sz w:val="22"/>
                <w:szCs w:val="22"/>
                <w:lang w:eastAsia="nl-NL"/>
              </w:rPr>
              <w:tab/>
            </w:r>
            <w:r w:rsidR="005844BF" w:rsidRPr="00E10E57">
              <w:rPr>
                <w:rStyle w:val="Hyperlink"/>
                <w:noProof/>
              </w:rPr>
              <w:t>Wegdeel</w:t>
            </w:r>
            <w:r w:rsidR="005844BF">
              <w:rPr>
                <w:noProof/>
                <w:webHidden/>
              </w:rPr>
              <w:tab/>
            </w:r>
            <w:r w:rsidR="005844BF">
              <w:rPr>
                <w:noProof/>
                <w:webHidden/>
              </w:rPr>
              <w:fldChar w:fldCharType="begin"/>
            </w:r>
            <w:r w:rsidR="005844BF">
              <w:rPr>
                <w:noProof/>
                <w:webHidden/>
              </w:rPr>
              <w:instrText xml:space="preserve"> PAGEREF _Toc34639039 \h </w:instrText>
            </w:r>
            <w:r w:rsidR="005844BF">
              <w:rPr>
                <w:noProof/>
                <w:webHidden/>
              </w:rPr>
            </w:r>
            <w:r w:rsidR="005844BF">
              <w:rPr>
                <w:noProof/>
                <w:webHidden/>
              </w:rPr>
              <w:fldChar w:fldCharType="separate"/>
            </w:r>
            <w:r w:rsidR="00F742DE">
              <w:rPr>
                <w:noProof/>
                <w:webHidden/>
              </w:rPr>
              <w:t>56</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40" w:history="1">
            <w:r w:rsidR="005844BF" w:rsidRPr="00E10E57">
              <w:rPr>
                <w:rStyle w:val="Hyperlink"/>
                <w:noProof/>
              </w:rPr>
              <w:t>9.1.</w:t>
            </w:r>
            <w:r w:rsidR="005844BF">
              <w:rPr>
                <w:rFonts w:eastAsiaTheme="minorEastAsia"/>
                <w:noProof/>
                <w:sz w:val="22"/>
                <w:szCs w:val="22"/>
                <w:lang w:eastAsia="nl-NL"/>
              </w:rPr>
              <w:tab/>
            </w:r>
            <w:r w:rsidR="005844BF" w:rsidRPr="00E10E57">
              <w:rPr>
                <w:rStyle w:val="Hyperlink"/>
                <w:noProof/>
              </w:rPr>
              <w:t>Wegdeelletter</w:t>
            </w:r>
            <w:r w:rsidR="005844BF">
              <w:rPr>
                <w:noProof/>
                <w:webHidden/>
              </w:rPr>
              <w:tab/>
            </w:r>
            <w:r w:rsidR="005844BF">
              <w:rPr>
                <w:noProof/>
                <w:webHidden/>
              </w:rPr>
              <w:fldChar w:fldCharType="begin"/>
            </w:r>
            <w:r w:rsidR="005844BF">
              <w:rPr>
                <w:noProof/>
                <w:webHidden/>
              </w:rPr>
              <w:instrText xml:space="preserve"> PAGEREF _Toc34639040 \h </w:instrText>
            </w:r>
            <w:r w:rsidR="005844BF">
              <w:rPr>
                <w:noProof/>
                <w:webHidden/>
              </w:rPr>
            </w:r>
            <w:r w:rsidR="005844BF">
              <w:rPr>
                <w:noProof/>
                <w:webHidden/>
              </w:rPr>
              <w:fldChar w:fldCharType="separate"/>
            </w:r>
            <w:r w:rsidR="00F742DE">
              <w:rPr>
                <w:noProof/>
                <w:webHidden/>
              </w:rPr>
              <w:t>58</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1" w:history="1">
            <w:r w:rsidR="005844BF" w:rsidRPr="00E10E57">
              <w:rPr>
                <w:rStyle w:val="Hyperlink"/>
                <w:noProof/>
              </w:rPr>
              <w:t>10.</w:t>
            </w:r>
            <w:r w:rsidR="005844BF">
              <w:rPr>
                <w:rFonts w:eastAsiaTheme="minorEastAsia"/>
                <w:noProof/>
                <w:sz w:val="22"/>
                <w:szCs w:val="22"/>
                <w:lang w:eastAsia="nl-NL"/>
              </w:rPr>
              <w:tab/>
            </w:r>
            <w:r w:rsidR="005844BF" w:rsidRPr="00E10E57">
              <w:rPr>
                <w:rStyle w:val="Hyperlink"/>
                <w:noProof/>
              </w:rPr>
              <w:t>Baanpositie ten opzichte van de WOL</w:t>
            </w:r>
            <w:r w:rsidR="005844BF">
              <w:rPr>
                <w:noProof/>
                <w:webHidden/>
              </w:rPr>
              <w:tab/>
            </w:r>
            <w:r w:rsidR="005844BF">
              <w:rPr>
                <w:noProof/>
                <w:webHidden/>
              </w:rPr>
              <w:fldChar w:fldCharType="begin"/>
            </w:r>
            <w:r w:rsidR="005844BF">
              <w:rPr>
                <w:noProof/>
                <w:webHidden/>
              </w:rPr>
              <w:instrText xml:space="preserve"> PAGEREF _Toc34639041 \h </w:instrText>
            </w:r>
            <w:r w:rsidR="005844BF">
              <w:rPr>
                <w:noProof/>
                <w:webHidden/>
              </w:rPr>
            </w:r>
            <w:r w:rsidR="005844BF">
              <w:rPr>
                <w:noProof/>
                <w:webHidden/>
              </w:rPr>
              <w:fldChar w:fldCharType="separate"/>
            </w:r>
            <w:r w:rsidR="00F742DE">
              <w:rPr>
                <w:noProof/>
                <w:webHidden/>
              </w:rPr>
              <w:t>59</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2" w:history="1">
            <w:r w:rsidR="005844BF" w:rsidRPr="00E10E57">
              <w:rPr>
                <w:rStyle w:val="Hyperlink"/>
                <w:noProof/>
              </w:rPr>
              <w:t>11.</w:t>
            </w:r>
            <w:r w:rsidR="005844BF">
              <w:rPr>
                <w:rFonts w:eastAsiaTheme="minorEastAsia"/>
                <w:noProof/>
                <w:sz w:val="22"/>
                <w:szCs w:val="22"/>
                <w:lang w:eastAsia="nl-NL"/>
              </w:rPr>
              <w:tab/>
            </w:r>
            <w:r w:rsidR="005844BF" w:rsidRPr="00E10E57">
              <w:rPr>
                <w:rStyle w:val="Hyperlink"/>
                <w:noProof/>
              </w:rPr>
              <w:t>Begindatum Werkelijk</w:t>
            </w:r>
            <w:r w:rsidR="005844BF">
              <w:rPr>
                <w:noProof/>
                <w:webHidden/>
              </w:rPr>
              <w:tab/>
            </w:r>
            <w:r w:rsidR="005844BF">
              <w:rPr>
                <w:noProof/>
                <w:webHidden/>
              </w:rPr>
              <w:fldChar w:fldCharType="begin"/>
            </w:r>
            <w:r w:rsidR="005844BF">
              <w:rPr>
                <w:noProof/>
                <w:webHidden/>
              </w:rPr>
              <w:instrText xml:space="preserve"> PAGEREF _Toc34639042 \h </w:instrText>
            </w:r>
            <w:r w:rsidR="005844BF">
              <w:rPr>
                <w:noProof/>
                <w:webHidden/>
              </w:rPr>
            </w:r>
            <w:r w:rsidR="005844BF">
              <w:rPr>
                <w:noProof/>
                <w:webHidden/>
              </w:rPr>
              <w:fldChar w:fldCharType="separate"/>
            </w:r>
            <w:r w:rsidR="00F742DE">
              <w:rPr>
                <w:noProof/>
                <w:webHidden/>
              </w:rPr>
              <w:t>60</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3" w:history="1">
            <w:r w:rsidR="005844BF" w:rsidRPr="00E10E57">
              <w:rPr>
                <w:rStyle w:val="Hyperlink"/>
                <w:noProof/>
              </w:rPr>
              <w:t>12.</w:t>
            </w:r>
            <w:r w:rsidR="005844BF">
              <w:rPr>
                <w:rFonts w:eastAsiaTheme="minorEastAsia"/>
                <w:noProof/>
                <w:sz w:val="22"/>
                <w:szCs w:val="22"/>
                <w:lang w:eastAsia="nl-NL"/>
              </w:rPr>
              <w:tab/>
            </w:r>
            <w:r w:rsidR="005844BF" w:rsidRPr="00E10E57">
              <w:rPr>
                <w:rStyle w:val="Hyperlink"/>
                <w:noProof/>
              </w:rPr>
              <w:t>Einddatum Werkelijk</w:t>
            </w:r>
            <w:r w:rsidR="005844BF">
              <w:rPr>
                <w:noProof/>
                <w:webHidden/>
              </w:rPr>
              <w:tab/>
            </w:r>
            <w:r w:rsidR="005844BF">
              <w:rPr>
                <w:noProof/>
                <w:webHidden/>
              </w:rPr>
              <w:fldChar w:fldCharType="begin"/>
            </w:r>
            <w:r w:rsidR="005844BF">
              <w:rPr>
                <w:noProof/>
                <w:webHidden/>
              </w:rPr>
              <w:instrText xml:space="preserve"> PAGEREF _Toc34639043 \h </w:instrText>
            </w:r>
            <w:r w:rsidR="005844BF">
              <w:rPr>
                <w:noProof/>
                <w:webHidden/>
              </w:rPr>
            </w:r>
            <w:r w:rsidR="005844BF">
              <w:rPr>
                <w:noProof/>
                <w:webHidden/>
              </w:rPr>
              <w:fldChar w:fldCharType="separate"/>
            </w:r>
            <w:r w:rsidR="00F742DE">
              <w:rPr>
                <w:noProof/>
                <w:webHidden/>
              </w:rPr>
              <w:t>61</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4" w:history="1">
            <w:r w:rsidR="005844BF" w:rsidRPr="00E10E57">
              <w:rPr>
                <w:rStyle w:val="Hyperlink"/>
                <w:noProof/>
              </w:rPr>
              <w:t>13.</w:t>
            </w:r>
            <w:r w:rsidR="005844BF">
              <w:rPr>
                <w:rFonts w:eastAsiaTheme="minorEastAsia"/>
                <w:noProof/>
                <w:sz w:val="22"/>
                <w:szCs w:val="22"/>
                <w:lang w:eastAsia="nl-NL"/>
              </w:rPr>
              <w:tab/>
            </w:r>
            <w:r w:rsidR="005844BF" w:rsidRPr="00E10E57">
              <w:rPr>
                <w:rStyle w:val="Hyperlink"/>
                <w:noProof/>
              </w:rPr>
              <w:t>Gemeente</w:t>
            </w:r>
            <w:r w:rsidR="005844BF">
              <w:rPr>
                <w:noProof/>
                <w:webHidden/>
              </w:rPr>
              <w:tab/>
            </w:r>
            <w:r w:rsidR="005844BF">
              <w:rPr>
                <w:noProof/>
                <w:webHidden/>
              </w:rPr>
              <w:fldChar w:fldCharType="begin"/>
            </w:r>
            <w:r w:rsidR="005844BF">
              <w:rPr>
                <w:noProof/>
                <w:webHidden/>
              </w:rPr>
              <w:instrText xml:space="preserve"> PAGEREF _Toc34639044 \h </w:instrText>
            </w:r>
            <w:r w:rsidR="005844BF">
              <w:rPr>
                <w:noProof/>
                <w:webHidden/>
              </w:rPr>
            </w:r>
            <w:r w:rsidR="005844BF">
              <w:rPr>
                <w:noProof/>
                <w:webHidden/>
              </w:rPr>
              <w:fldChar w:fldCharType="separate"/>
            </w:r>
            <w:r w:rsidR="00F742DE">
              <w:rPr>
                <w:noProof/>
                <w:webHidden/>
              </w:rPr>
              <w:t>62</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45" w:history="1">
            <w:r w:rsidR="005844BF" w:rsidRPr="00E10E57">
              <w:rPr>
                <w:rStyle w:val="Hyperlink"/>
                <w:noProof/>
              </w:rPr>
              <w:t>13.1.</w:t>
            </w:r>
            <w:r w:rsidR="005844BF">
              <w:rPr>
                <w:rFonts w:eastAsiaTheme="minorEastAsia"/>
                <w:noProof/>
                <w:sz w:val="22"/>
                <w:szCs w:val="22"/>
                <w:lang w:eastAsia="nl-NL"/>
              </w:rPr>
              <w:tab/>
            </w:r>
            <w:r w:rsidR="005844BF" w:rsidRPr="00E10E57">
              <w:rPr>
                <w:rStyle w:val="Hyperlink"/>
                <w:noProof/>
              </w:rPr>
              <w:t>Gemeentenummer</w:t>
            </w:r>
            <w:r w:rsidR="005844BF">
              <w:rPr>
                <w:noProof/>
                <w:webHidden/>
              </w:rPr>
              <w:tab/>
            </w:r>
            <w:r w:rsidR="005844BF">
              <w:rPr>
                <w:noProof/>
                <w:webHidden/>
              </w:rPr>
              <w:fldChar w:fldCharType="begin"/>
            </w:r>
            <w:r w:rsidR="005844BF">
              <w:rPr>
                <w:noProof/>
                <w:webHidden/>
              </w:rPr>
              <w:instrText xml:space="preserve"> PAGEREF _Toc34639045 \h </w:instrText>
            </w:r>
            <w:r w:rsidR="005844BF">
              <w:rPr>
                <w:noProof/>
                <w:webHidden/>
              </w:rPr>
            </w:r>
            <w:r w:rsidR="005844BF">
              <w:rPr>
                <w:noProof/>
                <w:webHidden/>
              </w:rPr>
              <w:fldChar w:fldCharType="separate"/>
            </w:r>
            <w:r w:rsidR="00F742DE">
              <w:rPr>
                <w:noProof/>
                <w:webHidden/>
              </w:rPr>
              <w:t>63</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46" w:history="1">
            <w:r w:rsidR="005844BF" w:rsidRPr="00E10E57">
              <w:rPr>
                <w:rStyle w:val="Hyperlink"/>
                <w:noProof/>
              </w:rPr>
              <w:t>13.2.</w:t>
            </w:r>
            <w:r w:rsidR="005844BF">
              <w:rPr>
                <w:rFonts w:eastAsiaTheme="minorEastAsia"/>
                <w:noProof/>
                <w:sz w:val="22"/>
                <w:szCs w:val="22"/>
                <w:lang w:eastAsia="nl-NL"/>
              </w:rPr>
              <w:tab/>
            </w:r>
            <w:r w:rsidR="005844BF" w:rsidRPr="00E10E57">
              <w:rPr>
                <w:rStyle w:val="Hyperlink"/>
                <w:noProof/>
              </w:rPr>
              <w:t>Gemeentenaam</w:t>
            </w:r>
            <w:r w:rsidR="005844BF">
              <w:rPr>
                <w:noProof/>
                <w:webHidden/>
              </w:rPr>
              <w:tab/>
            </w:r>
            <w:r w:rsidR="005844BF">
              <w:rPr>
                <w:noProof/>
                <w:webHidden/>
              </w:rPr>
              <w:fldChar w:fldCharType="begin"/>
            </w:r>
            <w:r w:rsidR="005844BF">
              <w:rPr>
                <w:noProof/>
                <w:webHidden/>
              </w:rPr>
              <w:instrText xml:space="preserve"> PAGEREF _Toc34639046 \h </w:instrText>
            </w:r>
            <w:r w:rsidR="005844BF">
              <w:rPr>
                <w:noProof/>
                <w:webHidden/>
              </w:rPr>
            </w:r>
            <w:r w:rsidR="005844BF">
              <w:rPr>
                <w:noProof/>
                <w:webHidden/>
              </w:rPr>
              <w:fldChar w:fldCharType="separate"/>
            </w:r>
            <w:r w:rsidR="00F742DE">
              <w:rPr>
                <w:noProof/>
                <w:webHidden/>
              </w:rPr>
              <w:t>63</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7" w:history="1">
            <w:r w:rsidR="005844BF" w:rsidRPr="00E10E57">
              <w:rPr>
                <w:rStyle w:val="Hyperlink"/>
                <w:noProof/>
              </w:rPr>
              <w:t>14.</w:t>
            </w:r>
            <w:r w:rsidR="005844BF">
              <w:rPr>
                <w:rFonts w:eastAsiaTheme="minorEastAsia"/>
                <w:noProof/>
                <w:sz w:val="22"/>
                <w:szCs w:val="22"/>
                <w:lang w:eastAsia="nl-NL"/>
              </w:rPr>
              <w:tab/>
            </w:r>
            <w:r w:rsidR="005844BF" w:rsidRPr="00E10E57">
              <w:rPr>
                <w:rStyle w:val="Hyperlink"/>
                <w:noProof/>
              </w:rPr>
              <w:t>Woonplaats</w:t>
            </w:r>
            <w:r w:rsidR="005844BF">
              <w:rPr>
                <w:noProof/>
                <w:webHidden/>
              </w:rPr>
              <w:tab/>
            </w:r>
            <w:r w:rsidR="005844BF">
              <w:rPr>
                <w:noProof/>
                <w:webHidden/>
              </w:rPr>
              <w:fldChar w:fldCharType="begin"/>
            </w:r>
            <w:r w:rsidR="005844BF">
              <w:rPr>
                <w:noProof/>
                <w:webHidden/>
              </w:rPr>
              <w:instrText xml:space="preserve"> PAGEREF _Toc34639047 \h </w:instrText>
            </w:r>
            <w:r w:rsidR="005844BF">
              <w:rPr>
                <w:noProof/>
                <w:webHidden/>
              </w:rPr>
            </w:r>
            <w:r w:rsidR="005844BF">
              <w:rPr>
                <w:noProof/>
                <w:webHidden/>
              </w:rPr>
              <w:fldChar w:fldCharType="separate"/>
            </w:r>
            <w:r w:rsidR="00F742DE">
              <w:rPr>
                <w:noProof/>
                <w:webHidden/>
              </w:rPr>
              <w:t>64</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48" w:history="1">
            <w:r w:rsidR="005844BF" w:rsidRPr="00E10E57">
              <w:rPr>
                <w:rStyle w:val="Hyperlink"/>
                <w:noProof/>
              </w:rPr>
              <w:t>14.1.</w:t>
            </w:r>
            <w:r w:rsidR="005844BF">
              <w:rPr>
                <w:rFonts w:eastAsiaTheme="minorEastAsia"/>
                <w:noProof/>
                <w:sz w:val="22"/>
                <w:szCs w:val="22"/>
                <w:lang w:eastAsia="nl-NL"/>
              </w:rPr>
              <w:tab/>
            </w:r>
            <w:r w:rsidR="005844BF" w:rsidRPr="00E10E57">
              <w:rPr>
                <w:rStyle w:val="Hyperlink"/>
                <w:noProof/>
              </w:rPr>
              <w:t>Woonplaatsnaam</w:t>
            </w:r>
            <w:r w:rsidR="005844BF">
              <w:rPr>
                <w:noProof/>
                <w:webHidden/>
              </w:rPr>
              <w:tab/>
            </w:r>
            <w:r w:rsidR="005844BF">
              <w:rPr>
                <w:noProof/>
                <w:webHidden/>
              </w:rPr>
              <w:fldChar w:fldCharType="begin"/>
            </w:r>
            <w:r w:rsidR="005844BF">
              <w:rPr>
                <w:noProof/>
                <w:webHidden/>
              </w:rPr>
              <w:instrText xml:space="preserve"> PAGEREF _Toc34639048 \h </w:instrText>
            </w:r>
            <w:r w:rsidR="005844BF">
              <w:rPr>
                <w:noProof/>
                <w:webHidden/>
              </w:rPr>
            </w:r>
            <w:r w:rsidR="005844BF">
              <w:rPr>
                <w:noProof/>
                <w:webHidden/>
              </w:rPr>
              <w:fldChar w:fldCharType="separate"/>
            </w:r>
            <w:r w:rsidR="00F742DE">
              <w:rPr>
                <w:noProof/>
                <w:webHidden/>
              </w:rPr>
              <w:t>64</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49" w:history="1">
            <w:r w:rsidR="005844BF" w:rsidRPr="00E10E57">
              <w:rPr>
                <w:rStyle w:val="Hyperlink"/>
                <w:noProof/>
              </w:rPr>
              <w:t>15.</w:t>
            </w:r>
            <w:r w:rsidR="005844BF">
              <w:rPr>
                <w:rFonts w:eastAsiaTheme="minorEastAsia"/>
                <w:noProof/>
                <w:sz w:val="22"/>
                <w:szCs w:val="22"/>
                <w:lang w:eastAsia="nl-NL"/>
              </w:rPr>
              <w:tab/>
            </w:r>
            <w:r w:rsidR="005844BF" w:rsidRPr="00E10E57">
              <w:rPr>
                <w:rStyle w:val="Hyperlink"/>
                <w:noProof/>
              </w:rPr>
              <w:t>Straten</w:t>
            </w:r>
            <w:r w:rsidR="005844BF">
              <w:rPr>
                <w:noProof/>
                <w:webHidden/>
              </w:rPr>
              <w:tab/>
            </w:r>
            <w:r w:rsidR="005844BF">
              <w:rPr>
                <w:noProof/>
                <w:webHidden/>
              </w:rPr>
              <w:fldChar w:fldCharType="begin"/>
            </w:r>
            <w:r w:rsidR="005844BF">
              <w:rPr>
                <w:noProof/>
                <w:webHidden/>
              </w:rPr>
              <w:instrText xml:space="preserve"> PAGEREF _Toc34639049 \h </w:instrText>
            </w:r>
            <w:r w:rsidR="005844BF">
              <w:rPr>
                <w:noProof/>
                <w:webHidden/>
              </w:rPr>
            </w:r>
            <w:r w:rsidR="005844BF">
              <w:rPr>
                <w:noProof/>
                <w:webHidden/>
              </w:rPr>
              <w:fldChar w:fldCharType="separate"/>
            </w:r>
            <w:r w:rsidR="00F742DE">
              <w:rPr>
                <w:noProof/>
                <w:webHidden/>
              </w:rPr>
              <w:t>66</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0" w:history="1">
            <w:r w:rsidR="005844BF" w:rsidRPr="00E10E57">
              <w:rPr>
                <w:rStyle w:val="Hyperlink"/>
                <w:noProof/>
              </w:rPr>
              <w:t>15.1.</w:t>
            </w:r>
            <w:r w:rsidR="005844BF">
              <w:rPr>
                <w:rFonts w:eastAsiaTheme="minorEastAsia"/>
                <w:noProof/>
                <w:sz w:val="22"/>
                <w:szCs w:val="22"/>
                <w:lang w:eastAsia="nl-NL"/>
              </w:rPr>
              <w:tab/>
            </w:r>
            <w:r w:rsidR="005844BF" w:rsidRPr="00E10E57">
              <w:rPr>
                <w:rStyle w:val="Hyperlink"/>
                <w:noProof/>
              </w:rPr>
              <w:t>Straatnaam</w:t>
            </w:r>
            <w:r w:rsidR="005844BF">
              <w:rPr>
                <w:noProof/>
                <w:webHidden/>
              </w:rPr>
              <w:tab/>
            </w:r>
            <w:r w:rsidR="005844BF">
              <w:rPr>
                <w:noProof/>
                <w:webHidden/>
              </w:rPr>
              <w:fldChar w:fldCharType="begin"/>
            </w:r>
            <w:r w:rsidR="005844BF">
              <w:rPr>
                <w:noProof/>
                <w:webHidden/>
              </w:rPr>
              <w:instrText xml:space="preserve"> PAGEREF _Toc34639050 \h </w:instrText>
            </w:r>
            <w:r w:rsidR="005844BF">
              <w:rPr>
                <w:noProof/>
                <w:webHidden/>
              </w:rPr>
            </w:r>
            <w:r w:rsidR="005844BF">
              <w:rPr>
                <w:noProof/>
                <w:webHidden/>
              </w:rPr>
              <w:fldChar w:fldCharType="separate"/>
            </w:r>
            <w:r w:rsidR="00F742DE">
              <w:rPr>
                <w:noProof/>
                <w:webHidden/>
              </w:rPr>
              <w:t>66</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1" w:history="1">
            <w:r w:rsidR="005844BF" w:rsidRPr="00E10E57">
              <w:rPr>
                <w:rStyle w:val="Hyperlink"/>
                <w:noProof/>
              </w:rPr>
              <w:t>15.2.</w:t>
            </w:r>
            <w:r w:rsidR="005844BF">
              <w:rPr>
                <w:rFonts w:eastAsiaTheme="minorEastAsia"/>
                <w:noProof/>
                <w:sz w:val="22"/>
                <w:szCs w:val="22"/>
                <w:lang w:eastAsia="nl-NL"/>
              </w:rPr>
              <w:tab/>
            </w:r>
            <w:r w:rsidR="005844BF" w:rsidRPr="00E10E57">
              <w:rPr>
                <w:rStyle w:val="Hyperlink"/>
                <w:noProof/>
              </w:rPr>
              <w:t>RWS-straatnaam</w:t>
            </w:r>
            <w:r w:rsidR="005844BF">
              <w:rPr>
                <w:noProof/>
                <w:webHidden/>
              </w:rPr>
              <w:tab/>
            </w:r>
            <w:r w:rsidR="005844BF">
              <w:rPr>
                <w:noProof/>
                <w:webHidden/>
              </w:rPr>
              <w:fldChar w:fldCharType="begin"/>
            </w:r>
            <w:r w:rsidR="005844BF">
              <w:rPr>
                <w:noProof/>
                <w:webHidden/>
              </w:rPr>
              <w:instrText xml:space="preserve"> PAGEREF _Toc34639051 \h </w:instrText>
            </w:r>
            <w:r w:rsidR="005844BF">
              <w:rPr>
                <w:noProof/>
                <w:webHidden/>
              </w:rPr>
            </w:r>
            <w:r w:rsidR="005844BF">
              <w:rPr>
                <w:noProof/>
                <w:webHidden/>
              </w:rPr>
              <w:fldChar w:fldCharType="separate"/>
            </w:r>
            <w:r w:rsidR="00F742DE">
              <w:rPr>
                <w:noProof/>
                <w:webHidden/>
              </w:rPr>
              <w:t>67</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52" w:history="1">
            <w:r w:rsidR="005844BF" w:rsidRPr="00E10E57">
              <w:rPr>
                <w:rStyle w:val="Hyperlink"/>
                <w:noProof/>
              </w:rPr>
              <w:t>16.</w:t>
            </w:r>
            <w:r w:rsidR="005844BF">
              <w:rPr>
                <w:rFonts w:eastAsiaTheme="minorEastAsia"/>
                <w:noProof/>
                <w:sz w:val="22"/>
                <w:szCs w:val="22"/>
                <w:lang w:eastAsia="nl-NL"/>
              </w:rPr>
              <w:tab/>
            </w:r>
            <w:r w:rsidR="005844BF" w:rsidRPr="00E10E57">
              <w:rPr>
                <w:rStyle w:val="Hyperlink"/>
                <w:noProof/>
              </w:rPr>
              <w:t>Huisnummers</w:t>
            </w:r>
            <w:r w:rsidR="005844BF">
              <w:rPr>
                <w:noProof/>
                <w:webHidden/>
              </w:rPr>
              <w:tab/>
            </w:r>
            <w:r w:rsidR="005844BF">
              <w:rPr>
                <w:noProof/>
                <w:webHidden/>
              </w:rPr>
              <w:fldChar w:fldCharType="begin"/>
            </w:r>
            <w:r w:rsidR="005844BF">
              <w:rPr>
                <w:noProof/>
                <w:webHidden/>
              </w:rPr>
              <w:instrText xml:space="preserve"> PAGEREF _Toc34639052 \h </w:instrText>
            </w:r>
            <w:r w:rsidR="005844BF">
              <w:rPr>
                <w:noProof/>
                <w:webHidden/>
              </w:rPr>
            </w:r>
            <w:r w:rsidR="005844BF">
              <w:rPr>
                <w:noProof/>
                <w:webHidden/>
              </w:rPr>
              <w:fldChar w:fldCharType="separate"/>
            </w:r>
            <w:r w:rsidR="00F742DE">
              <w:rPr>
                <w:noProof/>
                <w:webHidden/>
              </w:rPr>
              <w:t>69</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3" w:history="1">
            <w:r w:rsidR="005844BF" w:rsidRPr="00E10E57">
              <w:rPr>
                <w:rStyle w:val="Hyperlink"/>
                <w:noProof/>
              </w:rPr>
              <w:t>16.1.</w:t>
            </w:r>
            <w:r w:rsidR="005844BF">
              <w:rPr>
                <w:rFonts w:eastAsiaTheme="minorEastAsia"/>
                <w:noProof/>
                <w:sz w:val="22"/>
                <w:szCs w:val="22"/>
                <w:lang w:eastAsia="nl-NL"/>
              </w:rPr>
              <w:tab/>
            </w:r>
            <w:r w:rsidR="005844BF" w:rsidRPr="00E10E57">
              <w:rPr>
                <w:rStyle w:val="Hyperlink"/>
                <w:noProof/>
              </w:rPr>
              <w:t>Huisnummerstructuur Rechts</w:t>
            </w:r>
            <w:r w:rsidR="005844BF">
              <w:rPr>
                <w:noProof/>
                <w:webHidden/>
              </w:rPr>
              <w:tab/>
            </w:r>
            <w:r w:rsidR="005844BF">
              <w:rPr>
                <w:noProof/>
                <w:webHidden/>
              </w:rPr>
              <w:fldChar w:fldCharType="begin"/>
            </w:r>
            <w:r w:rsidR="005844BF">
              <w:rPr>
                <w:noProof/>
                <w:webHidden/>
              </w:rPr>
              <w:instrText xml:space="preserve"> PAGEREF _Toc34639053 \h </w:instrText>
            </w:r>
            <w:r w:rsidR="005844BF">
              <w:rPr>
                <w:noProof/>
                <w:webHidden/>
              </w:rPr>
            </w:r>
            <w:r w:rsidR="005844BF">
              <w:rPr>
                <w:noProof/>
                <w:webHidden/>
              </w:rPr>
              <w:fldChar w:fldCharType="separate"/>
            </w:r>
            <w:r w:rsidR="00F742DE">
              <w:rPr>
                <w:noProof/>
                <w:webHidden/>
              </w:rPr>
              <w:t>69</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4" w:history="1">
            <w:r w:rsidR="005844BF" w:rsidRPr="00E10E57">
              <w:rPr>
                <w:rStyle w:val="Hyperlink"/>
                <w:noProof/>
              </w:rPr>
              <w:t>16.2.</w:t>
            </w:r>
            <w:r w:rsidR="005844BF">
              <w:rPr>
                <w:rFonts w:eastAsiaTheme="minorEastAsia"/>
                <w:noProof/>
                <w:sz w:val="22"/>
                <w:szCs w:val="22"/>
                <w:lang w:eastAsia="nl-NL"/>
              </w:rPr>
              <w:tab/>
            </w:r>
            <w:r w:rsidR="005844BF" w:rsidRPr="00E10E57">
              <w:rPr>
                <w:rStyle w:val="Hyperlink"/>
                <w:noProof/>
              </w:rPr>
              <w:t>Eerste Huisnummer Rechts</w:t>
            </w:r>
            <w:r w:rsidR="005844BF">
              <w:rPr>
                <w:noProof/>
                <w:webHidden/>
              </w:rPr>
              <w:tab/>
            </w:r>
            <w:r w:rsidR="005844BF">
              <w:rPr>
                <w:noProof/>
                <w:webHidden/>
              </w:rPr>
              <w:fldChar w:fldCharType="begin"/>
            </w:r>
            <w:r w:rsidR="005844BF">
              <w:rPr>
                <w:noProof/>
                <w:webHidden/>
              </w:rPr>
              <w:instrText xml:space="preserve"> PAGEREF _Toc34639054 \h </w:instrText>
            </w:r>
            <w:r w:rsidR="005844BF">
              <w:rPr>
                <w:noProof/>
                <w:webHidden/>
              </w:rPr>
            </w:r>
            <w:r w:rsidR="005844BF">
              <w:rPr>
                <w:noProof/>
                <w:webHidden/>
              </w:rPr>
              <w:fldChar w:fldCharType="separate"/>
            </w:r>
            <w:r w:rsidR="00F742DE">
              <w:rPr>
                <w:noProof/>
                <w:webHidden/>
              </w:rPr>
              <w:t>69</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5" w:history="1">
            <w:r w:rsidR="005844BF" w:rsidRPr="00E10E57">
              <w:rPr>
                <w:rStyle w:val="Hyperlink"/>
                <w:noProof/>
              </w:rPr>
              <w:t>16.3.</w:t>
            </w:r>
            <w:r w:rsidR="005844BF">
              <w:rPr>
                <w:rFonts w:eastAsiaTheme="minorEastAsia"/>
                <w:noProof/>
                <w:sz w:val="22"/>
                <w:szCs w:val="22"/>
                <w:lang w:eastAsia="nl-NL"/>
              </w:rPr>
              <w:tab/>
            </w:r>
            <w:r w:rsidR="005844BF" w:rsidRPr="00E10E57">
              <w:rPr>
                <w:rStyle w:val="Hyperlink"/>
                <w:noProof/>
              </w:rPr>
              <w:t>Laatste Huisnummer Links</w:t>
            </w:r>
            <w:r w:rsidR="005844BF">
              <w:rPr>
                <w:noProof/>
                <w:webHidden/>
              </w:rPr>
              <w:tab/>
            </w:r>
            <w:r w:rsidR="005844BF">
              <w:rPr>
                <w:noProof/>
                <w:webHidden/>
              </w:rPr>
              <w:fldChar w:fldCharType="begin"/>
            </w:r>
            <w:r w:rsidR="005844BF">
              <w:rPr>
                <w:noProof/>
                <w:webHidden/>
              </w:rPr>
              <w:instrText xml:space="preserve"> PAGEREF _Toc34639055 \h </w:instrText>
            </w:r>
            <w:r w:rsidR="005844BF">
              <w:rPr>
                <w:noProof/>
                <w:webHidden/>
              </w:rPr>
            </w:r>
            <w:r w:rsidR="005844BF">
              <w:rPr>
                <w:noProof/>
                <w:webHidden/>
              </w:rPr>
              <w:fldChar w:fldCharType="separate"/>
            </w:r>
            <w:r w:rsidR="00F742DE">
              <w:rPr>
                <w:noProof/>
                <w:webHidden/>
              </w:rPr>
              <w:t>70</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6" w:history="1">
            <w:r w:rsidR="005844BF" w:rsidRPr="00E10E57">
              <w:rPr>
                <w:rStyle w:val="Hyperlink"/>
                <w:noProof/>
              </w:rPr>
              <w:t>16.4.</w:t>
            </w:r>
            <w:r w:rsidR="005844BF">
              <w:rPr>
                <w:rFonts w:eastAsiaTheme="minorEastAsia"/>
                <w:noProof/>
                <w:sz w:val="22"/>
                <w:szCs w:val="22"/>
                <w:lang w:eastAsia="nl-NL"/>
              </w:rPr>
              <w:tab/>
            </w:r>
            <w:r w:rsidR="005844BF" w:rsidRPr="00E10E57">
              <w:rPr>
                <w:rStyle w:val="Hyperlink"/>
                <w:noProof/>
              </w:rPr>
              <w:t>Huisnummerstructuur Links</w:t>
            </w:r>
            <w:r w:rsidR="005844BF">
              <w:rPr>
                <w:noProof/>
                <w:webHidden/>
              </w:rPr>
              <w:tab/>
            </w:r>
            <w:r w:rsidR="005844BF">
              <w:rPr>
                <w:noProof/>
                <w:webHidden/>
              </w:rPr>
              <w:fldChar w:fldCharType="begin"/>
            </w:r>
            <w:r w:rsidR="005844BF">
              <w:rPr>
                <w:noProof/>
                <w:webHidden/>
              </w:rPr>
              <w:instrText xml:space="preserve"> PAGEREF _Toc34639056 \h </w:instrText>
            </w:r>
            <w:r w:rsidR="005844BF">
              <w:rPr>
                <w:noProof/>
                <w:webHidden/>
              </w:rPr>
            </w:r>
            <w:r w:rsidR="005844BF">
              <w:rPr>
                <w:noProof/>
                <w:webHidden/>
              </w:rPr>
              <w:fldChar w:fldCharType="separate"/>
            </w:r>
            <w:r w:rsidR="00F742DE">
              <w:rPr>
                <w:noProof/>
                <w:webHidden/>
              </w:rPr>
              <w:t>71</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7" w:history="1">
            <w:r w:rsidR="005844BF" w:rsidRPr="00E10E57">
              <w:rPr>
                <w:rStyle w:val="Hyperlink"/>
                <w:noProof/>
              </w:rPr>
              <w:t>16.5.</w:t>
            </w:r>
            <w:r w:rsidR="005844BF">
              <w:rPr>
                <w:rFonts w:eastAsiaTheme="minorEastAsia"/>
                <w:noProof/>
                <w:sz w:val="22"/>
                <w:szCs w:val="22"/>
                <w:lang w:eastAsia="nl-NL"/>
              </w:rPr>
              <w:tab/>
            </w:r>
            <w:r w:rsidR="005844BF" w:rsidRPr="00E10E57">
              <w:rPr>
                <w:rStyle w:val="Hyperlink"/>
                <w:noProof/>
              </w:rPr>
              <w:t>Eerste Huisnummer Links</w:t>
            </w:r>
            <w:r w:rsidR="005844BF">
              <w:rPr>
                <w:noProof/>
                <w:webHidden/>
              </w:rPr>
              <w:tab/>
            </w:r>
            <w:r w:rsidR="005844BF">
              <w:rPr>
                <w:noProof/>
                <w:webHidden/>
              </w:rPr>
              <w:fldChar w:fldCharType="begin"/>
            </w:r>
            <w:r w:rsidR="005844BF">
              <w:rPr>
                <w:noProof/>
                <w:webHidden/>
              </w:rPr>
              <w:instrText xml:space="preserve"> PAGEREF _Toc34639057 \h </w:instrText>
            </w:r>
            <w:r w:rsidR="005844BF">
              <w:rPr>
                <w:noProof/>
                <w:webHidden/>
              </w:rPr>
            </w:r>
            <w:r w:rsidR="005844BF">
              <w:rPr>
                <w:noProof/>
                <w:webHidden/>
              </w:rPr>
              <w:fldChar w:fldCharType="separate"/>
            </w:r>
            <w:r w:rsidR="00F742DE">
              <w:rPr>
                <w:noProof/>
                <w:webHidden/>
              </w:rPr>
              <w:t>71</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58" w:history="1">
            <w:r w:rsidR="005844BF" w:rsidRPr="00E10E57">
              <w:rPr>
                <w:rStyle w:val="Hyperlink"/>
                <w:noProof/>
              </w:rPr>
              <w:t>16.6.</w:t>
            </w:r>
            <w:r w:rsidR="005844BF">
              <w:rPr>
                <w:rFonts w:eastAsiaTheme="minorEastAsia"/>
                <w:noProof/>
                <w:sz w:val="22"/>
                <w:szCs w:val="22"/>
                <w:lang w:eastAsia="nl-NL"/>
              </w:rPr>
              <w:tab/>
            </w:r>
            <w:r w:rsidR="005844BF" w:rsidRPr="00E10E57">
              <w:rPr>
                <w:rStyle w:val="Hyperlink"/>
                <w:noProof/>
              </w:rPr>
              <w:t>Laatste Huisnummer Links</w:t>
            </w:r>
            <w:r w:rsidR="005844BF">
              <w:rPr>
                <w:noProof/>
                <w:webHidden/>
              </w:rPr>
              <w:tab/>
            </w:r>
            <w:r w:rsidR="005844BF">
              <w:rPr>
                <w:noProof/>
                <w:webHidden/>
              </w:rPr>
              <w:fldChar w:fldCharType="begin"/>
            </w:r>
            <w:r w:rsidR="005844BF">
              <w:rPr>
                <w:noProof/>
                <w:webHidden/>
              </w:rPr>
              <w:instrText xml:space="preserve"> PAGEREF _Toc34639058 \h </w:instrText>
            </w:r>
            <w:r w:rsidR="005844BF">
              <w:rPr>
                <w:noProof/>
                <w:webHidden/>
              </w:rPr>
            </w:r>
            <w:r w:rsidR="005844BF">
              <w:rPr>
                <w:noProof/>
                <w:webHidden/>
              </w:rPr>
              <w:fldChar w:fldCharType="separate"/>
            </w:r>
            <w:r w:rsidR="00F742DE">
              <w:rPr>
                <w:noProof/>
                <w:webHidden/>
              </w:rPr>
              <w:t>72</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59" w:history="1">
            <w:r w:rsidR="005844BF" w:rsidRPr="00E10E57">
              <w:rPr>
                <w:rStyle w:val="Hyperlink"/>
                <w:noProof/>
              </w:rPr>
              <w:t>17.</w:t>
            </w:r>
            <w:r w:rsidR="005844BF">
              <w:rPr>
                <w:rFonts w:eastAsiaTheme="minorEastAsia"/>
                <w:noProof/>
                <w:sz w:val="22"/>
                <w:szCs w:val="22"/>
                <w:lang w:eastAsia="nl-NL"/>
              </w:rPr>
              <w:tab/>
            </w:r>
            <w:r w:rsidR="005844BF" w:rsidRPr="00E10E57">
              <w:rPr>
                <w:rStyle w:val="Hyperlink"/>
                <w:noProof/>
              </w:rPr>
              <w:t>Geometriebron</w:t>
            </w:r>
            <w:r w:rsidR="005844BF">
              <w:rPr>
                <w:noProof/>
                <w:webHidden/>
              </w:rPr>
              <w:tab/>
            </w:r>
            <w:r w:rsidR="005844BF">
              <w:rPr>
                <w:noProof/>
                <w:webHidden/>
              </w:rPr>
              <w:fldChar w:fldCharType="begin"/>
            </w:r>
            <w:r w:rsidR="005844BF">
              <w:rPr>
                <w:noProof/>
                <w:webHidden/>
              </w:rPr>
              <w:instrText xml:space="preserve"> PAGEREF _Toc34639059 \h </w:instrText>
            </w:r>
            <w:r w:rsidR="005844BF">
              <w:rPr>
                <w:noProof/>
                <w:webHidden/>
              </w:rPr>
            </w:r>
            <w:r w:rsidR="005844BF">
              <w:rPr>
                <w:noProof/>
                <w:webHidden/>
              </w:rPr>
              <w:fldChar w:fldCharType="separate"/>
            </w:r>
            <w:r w:rsidR="00F742DE">
              <w:rPr>
                <w:noProof/>
                <w:webHidden/>
              </w:rPr>
              <w:t>73</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60" w:history="1">
            <w:r w:rsidR="005844BF" w:rsidRPr="00E10E57">
              <w:rPr>
                <w:rStyle w:val="Hyperlink"/>
                <w:noProof/>
              </w:rPr>
              <w:t>18.</w:t>
            </w:r>
            <w:r w:rsidR="005844BF">
              <w:rPr>
                <w:rFonts w:eastAsiaTheme="minorEastAsia"/>
                <w:noProof/>
                <w:sz w:val="22"/>
                <w:szCs w:val="22"/>
                <w:lang w:eastAsia="nl-NL"/>
              </w:rPr>
              <w:tab/>
            </w:r>
            <w:r w:rsidR="005844BF" w:rsidRPr="00E10E57">
              <w:rPr>
                <w:rStyle w:val="Hyperlink"/>
                <w:noProof/>
              </w:rPr>
              <w:t>Bronjaar</w:t>
            </w:r>
            <w:r w:rsidR="005844BF">
              <w:rPr>
                <w:noProof/>
                <w:webHidden/>
              </w:rPr>
              <w:tab/>
            </w:r>
            <w:r w:rsidR="005844BF">
              <w:rPr>
                <w:noProof/>
                <w:webHidden/>
              </w:rPr>
              <w:fldChar w:fldCharType="begin"/>
            </w:r>
            <w:r w:rsidR="005844BF">
              <w:rPr>
                <w:noProof/>
                <w:webHidden/>
              </w:rPr>
              <w:instrText xml:space="preserve"> PAGEREF _Toc34639060 \h </w:instrText>
            </w:r>
            <w:r w:rsidR="005844BF">
              <w:rPr>
                <w:noProof/>
                <w:webHidden/>
              </w:rPr>
            </w:r>
            <w:r w:rsidR="005844BF">
              <w:rPr>
                <w:noProof/>
                <w:webHidden/>
              </w:rPr>
              <w:fldChar w:fldCharType="separate"/>
            </w:r>
            <w:r w:rsidR="00F742DE">
              <w:rPr>
                <w:noProof/>
                <w:webHidden/>
              </w:rPr>
              <w:t>74</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61" w:history="1">
            <w:r w:rsidR="005844BF" w:rsidRPr="00E10E57">
              <w:rPr>
                <w:rStyle w:val="Hyperlink"/>
                <w:noProof/>
              </w:rPr>
              <w:t>19.</w:t>
            </w:r>
            <w:r w:rsidR="005844BF">
              <w:rPr>
                <w:rFonts w:eastAsiaTheme="minorEastAsia"/>
                <w:noProof/>
                <w:sz w:val="22"/>
                <w:szCs w:val="22"/>
                <w:lang w:eastAsia="nl-NL"/>
              </w:rPr>
              <w:tab/>
            </w:r>
            <w:r w:rsidR="005844BF" w:rsidRPr="00E10E57">
              <w:rPr>
                <w:rStyle w:val="Hyperlink"/>
                <w:noProof/>
              </w:rPr>
              <w:t>Reden Wijziging</w:t>
            </w:r>
            <w:r w:rsidR="005844BF">
              <w:rPr>
                <w:noProof/>
                <w:webHidden/>
              </w:rPr>
              <w:tab/>
            </w:r>
            <w:r w:rsidR="005844BF">
              <w:rPr>
                <w:noProof/>
                <w:webHidden/>
              </w:rPr>
              <w:fldChar w:fldCharType="begin"/>
            </w:r>
            <w:r w:rsidR="005844BF">
              <w:rPr>
                <w:noProof/>
                <w:webHidden/>
              </w:rPr>
              <w:instrText xml:space="preserve"> PAGEREF _Toc34639061 \h </w:instrText>
            </w:r>
            <w:r w:rsidR="005844BF">
              <w:rPr>
                <w:noProof/>
                <w:webHidden/>
              </w:rPr>
            </w:r>
            <w:r w:rsidR="005844BF">
              <w:rPr>
                <w:noProof/>
                <w:webHidden/>
              </w:rPr>
              <w:fldChar w:fldCharType="separate"/>
            </w:r>
            <w:r w:rsidR="00F742DE">
              <w:rPr>
                <w:noProof/>
                <w:webHidden/>
              </w:rPr>
              <w:t>75</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62" w:history="1">
            <w:r w:rsidR="005844BF" w:rsidRPr="00E10E57">
              <w:rPr>
                <w:rStyle w:val="Hyperlink"/>
                <w:noProof/>
              </w:rPr>
              <w:t>20.</w:t>
            </w:r>
            <w:r w:rsidR="005844BF">
              <w:rPr>
                <w:rFonts w:eastAsiaTheme="minorEastAsia"/>
                <w:noProof/>
                <w:sz w:val="22"/>
                <w:szCs w:val="22"/>
                <w:lang w:eastAsia="nl-NL"/>
              </w:rPr>
              <w:tab/>
            </w:r>
            <w:r w:rsidR="005844BF" w:rsidRPr="00E10E57">
              <w:rPr>
                <w:rStyle w:val="Hyperlink"/>
                <w:noProof/>
              </w:rPr>
              <w:t>Status</w:t>
            </w:r>
            <w:r w:rsidR="005844BF">
              <w:rPr>
                <w:noProof/>
                <w:webHidden/>
              </w:rPr>
              <w:tab/>
            </w:r>
            <w:r w:rsidR="005844BF">
              <w:rPr>
                <w:noProof/>
                <w:webHidden/>
              </w:rPr>
              <w:fldChar w:fldCharType="begin"/>
            </w:r>
            <w:r w:rsidR="005844BF">
              <w:rPr>
                <w:noProof/>
                <w:webHidden/>
              </w:rPr>
              <w:instrText xml:space="preserve"> PAGEREF _Toc34639062 \h </w:instrText>
            </w:r>
            <w:r w:rsidR="005844BF">
              <w:rPr>
                <w:noProof/>
                <w:webHidden/>
              </w:rPr>
            </w:r>
            <w:r w:rsidR="005844BF">
              <w:rPr>
                <w:noProof/>
                <w:webHidden/>
              </w:rPr>
              <w:fldChar w:fldCharType="separate"/>
            </w:r>
            <w:r w:rsidR="00F742DE">
              <w:rPr>
                <w:noProof/>
                <w:webHidden/>
              </w:rPr>
              <w:t>76</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63" w:history="1">
            <w:r w:rsidR="005844BF" w:rsidRPr="00E10E57">
              <w:rPr>
                <w:rStyle w:val="Hyperlink"/>
                <w:noProof/>
              </w:rPr>
              <w:t>21.</w:t>
            </w:r>
            <w:r w:rsidR="005844BF">
              <w:rPr>
                <w:rFonts w:eastAsiaTheme="minorEastAsia"/>
                <w:noProof/>
                <w:sz w:val="22"/>
                <w:szCs w:val="22"/>
                <w:lang w:eastAsia="nl-NL"/>
              </w:rPr>
              <w:tab/>
            </w:r>
            <w:r w:rsidR="005844BF" w:rsidRPr="00E10E57">
              <w:rPr>
                <w:rStyle w:val="Hyperlink"/>
                <w:noProof/>
              </w:rPr>
              <w:t>Wegbeheerders benaming</w:t>
            </w:r>
            <w:r w:rsidR="005844BF">
              <w:rPr>
                <w:noProof/>
                <w:webHidden/>
              </w:rPr>
              <w:tab/>
            </w:r>
            <w:r w:rsidR="005844BF">
              <w:rPr>
                <w:noProof/>
                <w:webHidden/>
              </w:rPr>
              <w:fldChar w:fldCharType="begin"/>
            </w:r>
            <w:r w:rsidR="005844BF">
              <w:rPr>
                <w:noProof/>
                <w:webHidden/>
              </w:rPr>
              <w:instrText xml:space="preserve"> PAGEREF _Toc34639063 \h </w:instrText>
            </w:r>
            <w:r w:rsidR="005844BF">
              <w:rPr>
                <w:noProof/>
                <w:webHidden/>
              </w:rPr>
            </w:r>
            <w:r w:rsidR="005844BF">
              <w:rPr>
                <w:noProof/>
                <w:webHidden/>
              </w:rPr>
              <w:fldChar w:fldCharType="separate"/>
            </w:r>
            <w:r w:rsidR="00F742DE">
              <w:rPr>
                <w:noProof/>
                <w:webHidden/>
              </w:rPr>
              <w:t>77</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64" w:history="1">
            <w:r w:rsidR="005844BF" w:rsidRPr="00E10E57">
              <w:rPr>
                <w:rStyle w:val="Hyperlink"/>
                <w:noProof/>
              </w:rPr>
              <w:t>21.1.</w:t>
            </w:r>
            <w:r w:rsidR="005844BF">
              <w:rPr>
                <w:rFonts w:eastAsiaTheme="minorEastAsia"/>
                <w:noProof/>
                <w:sz w:val="22"/>
                <w:szCs w:val="22"/>
                <w:lang w:eastAsia="nl-NL"/>
              </w:rPr>
              <w:tab/>
            </w:r>
            <w:r w:rsidR="005844BF" w:rsidRPr="00E10E57">
              <w:rPr>
                <w:rStyle w:val="Hyperlink"/>
                <w:noProof/>
              </w:rPr>
              <w:t>Wegbeheerders benaming naam</w:t>
            </w:r>
            <w:r w:rsidR="005844BF">
              <w:rPr>
                <w:noProof/>
                <w:webHidden/>
              </w:rPr>
              <w:tab/>
            </w:r>
            <w:r w:rsidR="005844BF">
              <w:rPr>
                <w:noProof/>
                <w:webHidden/>
              </w:rPr>
              <w:fldChar w:fldCharType="begin"/>
            </w:r>
            <w:r w:rsidR="005844BF">
              <w:rPr>
                <w:noProof/>
                <w:webHidden/>
              </w:rPr>
              <w:instrText xml:space="preserve"> PAGEREF _Toc34639064 \h </w:instrText>
            </w:r>
            <w:r w:rsidR="005844BF">
              <w:rPr>
                <w:noProof/>
                <w:webHidden/>
              </w:rPr>
            </w:r>
            <w:r w:rsidR="005844BF">
              <w:rPr>
                <w:noProof/>
                <w:webHidden/>
              </w:rPr>
              <w:fldChar w:fldCharType="separate"/>
            </w:r>
            <w:r w:rsidR="00F742DE">
              <w:rPr>
                <w:noProof/>
                <w:webHidden/>
              </w:rPr>
              <w:t>77</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65" w:history="1">
            <w:r w:rsidR="005844BF" w:rsidRPr="00E10E57">
              <w:rPr>
                <w:rStyle w:val="Hyperlink"/>
                <w:noProof/>
              </w:rPr>
              <w:t>21.2.</w:t>
            </w:r>
            <w:r w:rsidR="005844BF">
              <w:rPr>
                <w:rFonts w:eastAsiaTheme="minorEastAsia"/>
                <w:noProof/>
                <w:sz w:val="22"/>
                <w:szCs w:val="22"/>
                <w:lang w:eastAsia="nl-NL"/>
              </w:rPr>
              <w:tab/>
            </w:r>
            <w:r w:rsidR="005844BF" w:rsidRPr="00E10E57">
              <w:rPr>
                <w:rStyle w:val="Hyperlink"/>
                <w:noProof/>
              </w:rPr>
              <w:t>Wegbeheerders benaming nummer</w:t>
            </w:r>
            <w:r w:rsidR="005844BF">
              <w:rPr>
                <w:noProof/>
                <w:webHidden/>
              </w:rPr>
              <w:tab/>
            </w:r>
            <w:r w:rsidR="005844BF">
              <w:rPr>
                <w:noProof/>
                <w:webHidden/>
              </w:rPr>
              <w:fldChar w:fldCharType="begin"/>
            </w:r>
            <w:r w:rsidR="005844BF">
              <w:rPr>
                <w:noProof/>
                <w:webHidden/>
              </w:rPr>
              <w:instrText xml:space="preserve"> PAGEREF _Toc34639065 \h </w:instrText>
            </w:r>
            <w:r w:rsidR="005844BF">
              <w:rPr>
                <w:noProof/>
                <w:webHidden/>
              </w:rPr>
            </w:r>
            <w:r w:rsidR="005844BF">
              <w:rPr>
                <w:noProof/>
                <w:webHidden/>
              </w:rPr>
              <w:fldChar w:fldCharType="separate"/>
            </w:r>
            <w:r w:rsidR="00F742DE">
              <w:rPr>
                <w:noProof/>
                <w:webHidden/>
              </w:rPr>
              <w:t>77</w:t>
            </w:r>
            <w:r w:rsidR="005844BF">
              <w:rPr>
                <w:noProof/>
                <w:webHidden/>
              </w:rPr>
              <w:fldChar w:fldCharType="end"/>
            </w:r>
          </w:hyperlink>
        </w:p>
        <w:p w:rsidR="005844BF" w:rsidRDefault="00284AF4">
          <w:pPr>
            <w:pStyle w:val="Inhopg2"/>
            <w:tabs>
              <w:tab w:val="left" w:pos="1100"/>
            </w:tabs>
            <w:rPr>
              <w:rFonts w:eastAsiaTheme="minorEastAsia"/>
              <w:noProof/>
              <w:sz w:val="22"/>
              <w:szCs w:val="22"/>
              <w:lang w:eastAsia="nl-NL"/>
            </w:rPr>
          </w:pPr>
          <w:hyperlink w:anchor="_Toc34639066" w:history="1">
            <w:r w:rsidR="005844BF" w:rsidRPr="00E10E57">
              <w:rPr>
                <w:rStyle w:val="Hyperlink"/>
                <w:noProof/>
              </w:rPr>
              <w:t>21.3.</w:t>
            </w:r>
            <w:r w:rsidR="005844BF">
              <w:rPr>
                <w:rFonts w:eastAsiaTheme="minorEastAsia"/>
                <w:noProof/>
                <w:sz w:val="22"/>
                <w:szCs w:val="22"/>
                <w:lang w:eastAsia="nl-NL"/>
              </w:rPr>
              <w:tab/>
            </w:r>
            <w:r w:rsidR="005844BF" w:rsidRPr="00E10E57">
              <w:rPr>
                <w:rStyle w:val="Hyperlink"/>
                <w:noProof/>
              </w:rPr>
              <w:t>Wegbeheerders benaming wegnummer</w:t>
            </w:r>
            <w:r w:rsidR="005844BF">
              <w:rPr>
                <w:noProof/>
                <w:webHidden/>
              </w:rPr>
              <w:tab/>
            </w:r>
            <w:r w:rsidR="005844BF">
              <w:rPr>
                <w:noProof/>
                <w:webHidden/>
              </w:rPr>
              <w:fldChar w:fldCharType="begin"/>
            </w:r>
            <w:r w:rsidR="005844BF">
              <w:rPr>
                <w:noProof/>
                <w:webHidden/>
              </w:rPr>
              <w:instrText xml:space="preserve"> PAGEREF _Toc34639066 \h </w:instrText>
            </w:r>
            <w:r w:rsidR="005844BF">
              <w:rPr>
                <w:noProof/>
                <w:webHidden/>
              </w:rPr>
            </w:r>
            <w:r w:rsidR="005844BF">
              <w:rPr>
                <w:noProof/>
                <w:webHidden/>
              </w:rPr>
              <w:fldChar w:fldCharType="separate"/>
            </w:r>
            <w:r w:rsidR="00F742DE">
              <w:rPr>
                <w:noProof/>
                <w:webHidden/>
              </w:rPr>
              <w:t>77</w:t>
            </w:r>
            <w:r w:rsidR="005844BF">
              <w:rPr>
                <w:noProof/>
                <w:webHidden/>
              </w:rPr>
              <w:fldChar w:fldCharType="end"/>
            </w:r>
          </w:hyperlink>
        </w:p>
        <w:p w:rsidR="005844BF" w:rsidRDefault="00284AF4">
          <w:pPr>
            <w:pStyle w:val="Inhopg1"/>
            <w:tabs>
              <w:tab w:val="left" w:pos="660"/>
              <w:tab w:val="right" w:leader="dot" w:pos="9062"/>
            </w:tabs>
            <w:rPr>
              <w:rFonts w:eastAsiaTheme="minorEastAsia"/>
              <w:noProof/>
              <w:sz w:val="22"/>
              <w:szCs w:val="22"/>
              <w:lang w:eastAsia="nl-NL"/>
            </w:rPr>
          </w:pPr>
          <w:hyperlink w:anchor="_Toc34639067" w:history="1">
            <w:r w:rsidR="005844BF" w:rsidRPr="00E10E57">
              <w:rPr>
                <w:rStyle w:val="Hyperlink"/>
                <w:noProof/>
              </w:rPr>
              <w:t>22.</w:t>
            </w:r>
            <w:r w:rsidR="005844BF">
              <w:rPr>
                <w:rFonts w:eastAsiaTheme="minorEastAsia"/>
                <w:noProof/>
                <w:sz w:val="22"/>
                <w:szCs w:val="22"/>
                <w:lang w:eastAsia="nl-NL"/>
              </w:rPr>
              <w:tab/>
            </w:r>
            <w:r w:rsidR="005844BF" w:rsidRPr="00E10E57">
              <w:rPr>
                <w:rStyle w:val="Hyperlink"/>
                <w:noProof/>
              </w:rPr>
              <w:t>Relatieve Hoogte</w:t>
            </w:r>
            <w:r w:rsidR="005844BF">
              <w:rPr>
                <w:noProof/>
                <w:webHidden/>
              </w:rPr>
              <w:tab/>
            </w:r>
            <w:r w:rsidR="005844BF">
              <w:rPr>
                <w:noProof/>
                <w:webHidden/>
              </w:rPr>
              <w:fldChar w:fldCharType="begin"/>
            </w:r>
            <w:r w:rsidR="005844BF">
              <w:rPr>
                <w:noProof/>
                <w:webHidden/>
              </w:rPr>
              <w:instrText xml:space="preserve"> PAGEREF _Toc34639067 \h </w:instrText>
            </w:r>
            <w:r w:rsidR="005844BF">
              <w:rPr>
                <w:noProof/>
                <w:webHidden/>
              </w:rPr>
            </w:r>
            <w:r w:rsidR="005844BF">
              <w:rPr>
                <w:noProof/>
                <w:webHidden/>
              </w:rPr>
              <w:fldChar w:fldCharType="separate"/>
            </w:r>
            <w:r w:rsidR="00F742DE">
              <w:rPr>
                <w:noProof/>
                <w:webHidden/>
              </w:rPr>
              <w:t>78</w:t>
            </w:r>
            <w:r w:rsidR="005844BF">
              <w:rPr>
                <w:noProof/>
                <w:webHidden/>
              </w:rPr>
              <w:fldChar w:fldCharType="end"/>
            </w:r>
          </w:hyperlink>
        </w:p>
        <w:p w:rsidR="00105B87" w:rsidRDefault="00105B87">
          <w:r>
            <w:rPr>
              <w:b/>
              <w:bCs/>
            </w:rPr>
            <w:fldChar w:fldCharType="end"/>
          </w:r>
        </w:p>
      </w:sdtContent>
    </w:sdt>
    <w:p w:rsidR="00C32CC9" w:rsidRDefault="00C32CC9">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0C0EDD" w:rsidRDefault="000C0EDD">
      <w:pPr>
        <w:rPr>
          <w:rFonts w:ascii="Verdana" w:eastAsiaTheme="majorEastAsia" w:hAnsi="Verdana" w:cstheme="majorBidi"/>
          <w:bCs/>
          <w:sz w:val="24"/>
          <w:szCs w:val="28"/>
        </w:rPr>
      </w:pPr>
    </w:p>
    <w:p w:rsidR="00CF106B" w:rsidRDefault="00CF106B" w:rsidP="00755A9B">
      <w:pPr>
        <w:pStyle w:val="Kop1"/>
        <w:numPr>
          <w:ilvl w:val="0"/>
          <w:numId w:val="23"/>
        </w:numPr>
      </w:pPr>
      <w:bookmarkStart w:id="2" w:name="_Toc34639020"/>
      <w:r>
        <w:t>Junctie</w:t>
      </w:r>
      <w:bookmarkEnd w:id="2"/>
    </w:p>
    <w:p w:rsidR="00CF106B" w:rsidRDefault="00CF106B" w:rsidP="00CF106B">
      <w:pPr>
        <w:pStyle w:val="Geenafstand"/>
        <w:rPr>
          <w:b/>
        </w:rPr>
      </w:pPr>
    </w:p>
    <w:p w:rsidR="00CF106B" w:rsidRDefault="00CF106B" w:rsidP="00CF106B">
      <w:pPr>
        <w:pStyle w:val="Geenafstand"/>
        <w:rPr>
          <w:i/>
          <w:u w:val="single"/>
        </w:rPr>
      </w:pPr>
      <w:r>
        <w:rPr>
          <w:i/>
          <w:u w:val="single"/>
        </w:rPr>
        <w:t>Definitie:</w:t>
      </w:r>
    </w:p>
    <w:p w:rsidR="00CF106B" w:rsidRDefault="00CF106B" w:rsidP="00CF106B">
      <w:pPr>
        <w:pStyle w:val="Geenafstand"/>
        <w:rPr>
          <w:i/>
          <w:u w:val="single"/>
        </w:rPr>
      </w:pPr>
    </w:p>
    <w:p w:rsidR="00CF106B" w:rsidRDefault="00CF106B" w:rsidP="00CF106B">
      <w:pPr>
        <w:pStyle w:val="Geenafstand"/>
      </w:pPr>
      <w:r w:rsidRPr="001A2D7C">
        <w:t xml:space="preserve">Het begin- of eindpunt van één of meer </w:t>
      </w:r>
      <w:r>
        <w:t>w</w:t>
      </w:r>
      <w:r w:rsidRPr="001A2D7C">
        <w:t>egvakken.</w:t>
      </w:r>
    </w:p>
    <w:p w:rsidR="00CF106B" w:rsidRDefault="00CF106B" w:rsidP="00CF106B">
      <w:pPr>
        <w:pStyle w:val="Geenafstand"/>
      </w:pPr>
    </w:p>
    <w:p w:rsidR="00CF106B" w:rsidRDefault="00CF106B" w:rsidP="00CF106B">
      <w:pPr>
        <w:pStyle w:val="Geenafstand"/>
        <w:rPr>
          <w:i/>
          <w:u w:val="single"/>
        </w:rPr>
      </w:pPr>
      <w:r>
        <w:rPr>
          <w:i/>
          <w:u w:val="single"/>
        </w:rPr>
        <w:t>Algemeen:</w:t>
      </w:r>
    </w:p>
    <w:p w:rsidR="00CF106B" w:rsidRDefault="00CF106B" w:rsidP="00CF106B">
      <w:pPr>
        <w:pStyle w:val="Geenafstand"/>
      </w:pPr>
    </w:p>
    <w:p w:rsidR="00CF106B" w:rsidRDefault="00CF106B" w:rsidP="00CF106B">
      <w:pPr>
        <w:pStyle w:val="Geenafstand"/>
      </w:pPr>
      <w:r>
        <w:t>Juncties zijn bepalend voor de topologie van het wegennet. In het algemeen komen juncties alleen voor op locaties waar het wegennetwerk zich splitst (samenkomst van drie of meer Wegvakken) of aan het einde van een doodlopende weg.</w:t>
      </w:r>
    </w:p>
    <w:p w:rsidR="00CF106B" w:rsidRDefault="00CF106B" w:rsidP="00CF106B">
      <w:pPr>
        <w:pStyle w:val="Geenafstand"/>
      </w:pPr>
    </w:p>
    <w:p w:rsidR="00CF106B" w:rsidRDefault="00CF106B" w:rsidP="00CF106B">
      <w:pPr>
        <w:pStyle w:val="Geenafstand"/>
      </w:pPr>
      <w:r>
        <w:t>Juncties die slechts twee wegvakken begrenzen zijn slechts onder zeer bepaalde voorwaarden toegestaan: een junctie wordt gecreëerd op de plek waar de benaming van de straat wijzigt of waar een straat de gemeentegrens kruist of indien een straat met dezelfde benaming in een aangrenzende woonplaats binnen dezelfde gemeente doorloopt. Ook indien het wegnummer</w:t>
      </w:r>
      <w:r w:rsidR="00665752">
        <w:t>,  routenummer</w:t>
      </w:r>
      <w:r>
        <w:t>, de wegbeheerder van een weg verandert, wordt een extra junctie geplaatst op de plek waar dit gebeurt.</w:t>
      </w:r>
    </w:p>
    <w:p w:rsidR="00CF106B" w:rsidRDefault="00CF106B" w:rsidP="00CF106B">
      <w:pPr>
        <w:pStyle w:val="Geenafstand"/>
      </w:pPr>
    </w:p>
    <w:p w:rsidR="00CF106B" w:rsidRDefault="00CF106B" w:rsidP="00CF106B">
      <w:pPr>
        <w:pStyle w:val="Geenafstand"/>
      </w:pPr>
      <w:r>
        <w:t xml:space="preserve">Verder dient er een extra junctie gecreëerd te worden in doodlopende straten met een “keerlus”; dit om te voorkomen dat een wegvak aan beide zijden begrensd wordt door één en dezelfde junctie. </w:t>
      </w:r>
    </w:p>
    <w:p w:rsidR="00CF106B" w:rsidRDefault="00CF106B" w:rsidP="00CF106B">
      <w:pPr>
        <w:pStyle w:val="Geenafstand"/>
      </w:pPr>
      <w:r>
        <w:t>Een Junctie wordt ook gecreëerd om te vermijden dat dubbele hectometrering binnen een wegvak zou voorkomen. Hoogstwaarschijnlijk is deze oplossing zelden of nooit nodig.</w:t>
      </w:r>
    </w:p>
    <w:p w:rsidR="00CF106B" w:rsidRDefault="00CF106B" w:rsidP="00CF106B">
      <w:pPr>
        <w:pStyle w:val="Geenafstand"/>
      </w:pPr>
    </w:p>
    <w:p w:rsidR="00CF106B" w:rsidRDefault="00CF106B" w:rsidP="00CF106B">
      <w:pPr>
        <w:pStyle w:val="Geenafstand"/>
      </w:pPr>
      <w:r>
        <w:t xml:space="preserve">Tenslotte wordt een extra junctie toegevoegd om te voorkomen dat de BPS-gegevens halverwege een wegvak zouden wijzigen. Dit is bijvoorbeeld het geval als de </w:t>
      </w:r>
      <w:proofErr w:type="spellStart"/>
      <w:r>
        <w:t>hectometreringsrichting</w:t>
      </w:r>
      <w:proofErr w:type="spellEnd"/>
      <w:r>
        <w:t xml:space="preserve"> van de weg</w:t>
      </w:r>
      <w:r w:rsidRPr="003D19C2">
        <w:t xml:space="preserve"> </w:t>
      </w:r>
      <w:r>
        <w:t>omkeert (dan verandert namelijk ook de Baanpositie t.o.v. de WOL van gescheiden rijbanen) of bij een splitsing van een baan aan de binnenkant van de weg (door het bijkomen van een extra baan aan de binnenkant van de weg verandert de relatieve baanvolgorde van de buitenste banen). Dit soort situaties komen slechts incidenteel voor.</w:t>
      </w:r>
    </w:p>
    <w:p w:rsidR="00CF106B" w:rsidRDefault="00CF106B" w:rsidP="00CF106B">
      <w:pPr>
        <w:rPr>
          <w:rFonts w:ascii="Verdana" w:hAnsi="Verdana"/>
        </w:rPr>
      </w:pPr>
    </w:p>
    <w:p w:rsidR="00CF106B" w:rsidRDefault="00CF106B" w:rsidP="00CF106B">
      <w:pPr>
        <w:rPr>
          <w:rFonts w:ascii="Verdana" w:hAnsi="Verdana"/>
        </w:rPr>
      </w:pPr>
    </w:p>
    <w:p w:rsidR="00CF106B" w:rsidRDefault="00CF106B" w:rsidP="00CF106B">
      <w:pPr>
        <w:pStyle w:val="Geenafstand"/>
      </w:pPr>
      <w:r>
        <w:rPr>
          <w:i/>
          <w:u w:val="single"/>
        </w:rPr>
        <w:t>Registratie:</w:t>
      </w:r>
    </w:p>
    <w:p w:rsidR="00CF106B" w:rsidRDefault="00CF106B" w:rsidP="00CF106B">
      <w:pPr>
        <w:pStyle w:val="Geenafstand"/>
      </w:pPr>
    </w:p>
    <w:p w:rsidR="00CF106B" w:rsidRDefault="00CF106B" w:rsidP="00CF106B">
      <w:pPr>
        <w:pStyle w:val="Geenafstand"/>
      </w:pPr>
      <w:r w:rsidRPr="00F150C7">
        <w:t xml:space="preserve">Figuur </w:t>
      </w:r>
      <w:r w:rsidR="00F150C7">
        <w:t>1.</w:t>
      </w:r>
      <w:r w:rsidRPr="00F150C7">
        <w:t>1</w:t>
      </w:r>
      <w:r>
        <w:t xml:space="preserve"> illustreert welke locaties in het wegennetwerk in een junctie dienen te worden vertaald. De algemene regels kunnen vrij kort geformuleerd worden: Een junctie bevindt zich daar waar drie of meer wegen en/of straten gelijkvloers bij elkaar komen (A, B, C, D) of waar een weg of straat doodloopt (E).</w:t>
      </w:r>
    </w:p>
    <w:p w:rsidR="00CF106B" w:rsidRDefault="00CF106B" w:rsidP="00CF106B">
      <w:pPr>
        <w:pStyle w:val="Geenafstand"/>
      </w:pPr>
      <w:r>
        <w:t>Verder wordt er, in geval van een straat, een junctie gecreëerd op de plek waar de straatnaam verandert (J) of waar een straat een gemeentegrens kruist (H) of indien een straat met dezelfde benaming in een aangren</w:t>
      </w:r>
      <w:r w:rsidR="0094586A">
        <w:t xml:space="preserve">zende </w:t>
      </w:r>
      <w:r>
        <w:t>woonplaats binnen dezelfde gemeente door</w:t>
      </w:r>
      <w:r w:rsidR="009F698A">
        <w:t>loopt. Ook indien het wegnummer</w:t>
      </w:r>
      <w:r w:rsidR="00665752">
        <w:t>, routenummer</w:t>
      </w:r>
      <w:r w:rsidR="009F698A">
        <w:t xml:space="preserve"> of </w:t>
      </w:r>
      <w:r>
        <w:t>de wegbeheerder van een weg verandert, wordt een extra junctie geplaatst op de plek waar dit gebeurt.</w:t>
      </w:r>
    </w:p>
    <w:p w:rsidR="00CF106B" w:rsidRDefault="00CF106B" w:rsidP="00CF106B">
      <w:pPr>
        <w:pStyle w:val="Geenafstand"/>
      </w:pPr>
      <w:r>
        <w:rPr>
          <w:noProof/>
          <w:lang w:eastAsia="nl-NL"/>
        </w:rPr>
        <mc:AlternateContent>
          <mc:Choice Requires="wps">
            <w:drawing>
              <wp:anchor distT="0" distB="0" distL="114300" distR="114300" simplePos="0" relativeHeight="251659264" behindDoc="0" locked="0" layoutInCell="1" allowOverlap="1" wp14:anchorId="316687EB" wp14:editId="45790CA0">
                <wp:simplePos x="0" y="0"/>
                <wp:positionH relativeFrom="column">
                  <wp:posOffset>62230</wp:posOffset>
                </wp:positionH>
                <wp:positionV relativeFrom="paragraph">
                  <wp:posOffset>5322570</wp:posOffset>
                </wp:positionV>
                <wp:extent cx="5760720" cy="635"/>
                <wp:effectExtent l="0" t="0" r="0" b="0"/>
                <wp:wrapNone/>
                <wp:docPr id="2" name="Tekstvak 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284AF4" w:rsidRPr="00EC7916" w:rsidRDefault="00284AF4" w:rsidP="00CF106B">
                            <w:pPr>
                              <w:pStyle w:val="Bijschrift"/>
                              <w:rPr>
                                <w:rFonts w:ascii="Verdana" w:hAnsi="Verdana"/>
                                <w:b w:val="0"/>
                                <w:noProof/>
                                <w:color w:val="auto"/>
                              </w:rPr>
                            </w:pPr>
                            <w:r w:rsidRPr="00EC7916">
                              <w:rPr>
                                <w:b w:val="0"/>
                                <w:color w:val="auto"/>
                                <w:highlight w:val="yellow"/>
                              </w:rPr>
                              <w:t xml:space="preserve">Figuur </w:t>
                            </w:r>
                            <w:r w:rsidRPr="00EC7916">
                              <w:rPr>
                                <w:b w:val="0"/>
                                <w:color w:val="auto"/>
                                <w:highlight w:val="yellow"/>
                              </w:rPr>
                              <w:fldChar w:fldCharType="begin"/>
                            </w:r>
                            <w:r w:rsidRPr="00EC7916">
                              <w:rPr>
                                <w:b w:val="0"/>
                                <w:color w:val="auto"/>
                                <w:highlight w:val="yellow"/>
                              </w:rPr>
                              <w:instrText xml:space="preserve"> SEQ Figuur \* ARABIC </w:instrText>
                            </w:r>
                            <w:r w:rsidRPr="00EC7916">
                              <w:rPr>
                                <w:b w:val="0"/>
                                <w:color w:val="auto"/>
                                <w:highlight w:val="yellow"/>
                              </w:rPr>
                              <w:fldChar w:fldCharType="separate"/>
                            </w:r>
                            <w:r>
                              <w:rPr>
                                <w:b w:val="0"/>
                                <w:noProof/>
                                <w:color w:val="auto"/>
                                <w:highlight w:val="yellow"/>
                              </w:rPr>
                              <w:t>1</w:t>
                            </w:r>
                            <w:r w:rsidRPr="00EC7916">
                              <w:rPr>
                                <w:b w:val="0"/>
                                <w:color w:val="auto"/>
                                <w:highlight w:val="yellow"/>
                              </w:rPr>
                              <w:fldChar w:fldCharType="end"/>
                            </w:r>
                            <w:r w:rsidRPr="00EC7916">
                              <w:rPr>
                                <w:b w:val="0"/>
                                <w:color w:val="auto"/>
                                <w:highlight w:val="yellow"/>
                              </w:rPr>
                              <w:t>Figuur 3-1</w:t>
                            </w:r>
                            <w:r w:rsidRPr="00EC7916">
                              <w:rPr>
                                <w:b w:val="0"/>
                                <w:color w:val="auto"/>
                              </w:rPr>
                              <w:t xml:space="preserve"> De locaties </w:t>
                            </w:r>
                            <w:r>
                              <w:rPr>
                                <w:b w:val="0"/>
                                <w:color w:val="auto"/>
                              </w:rPr>
                              <w:t>van j</w:t>
                            </w:r>
                            <w:r w:rsidRPr="00EC7916">
                              <w:rPr>
                                <w:b w:val="0"/>
                                <w:color w:val="auto"/>
                              </w:rPr>
                              <w:t>uncties in een woonstraatomgeving.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6687EB" id="_x0000_t202" coordsize="21600,21600" o:spt="202" path="m,l,21600r21600,l21600,xe">
                <v:stroke joinstyle="miter"/>
                <v:path gradientshapeok="t" o:connecttype="rect"/>
              </v:shapetype>
              <v:shape id="Tekstvak 2" o:spid="_x0000_s1026" type="#_x0000_t202" style="position:absolute;margin-left:4.9pt;margin-top:419.1pt;width:453.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" stroked="f">
                <v:textbox style="mso-fit-shape-to-text:t" inset="0,0,0,0">
                  <w:txbxContent>
                    <w:p w:rsidR="00284AF4" w:rsidRPr="00EC7916" w:rsidRDefault="00284AF4" w:rsidP="00CF106B">
                      <w:pPr>
                        <w:pStyle w:val="Bijschrift"/>
                        <w:rPr>
                          <w:rFonts w:ascii="Verdana" w:hAnsi="Verdana"/>
                          <w:b w:val="0"/>
                          <w:noProof/>
                          <w:color w:val="auto"/>
                        </w:rPr>
                      </w:pPr>
                      <w:r w:rsidRPr="00EC7916">
                        <w:rPr>
                          <w:b w:val="0"/>
                          <w:color w:val="auto"/>
                          <w:highlight w:val="yellow"/>
                        </w:rPr>
                        <w:t xml:space="preserve">Figuur </w:t>
                      </w:r>
                      <w:r w:rsidRPr="00EC7916">
                        <w:rPr>
                          <w:b w:val="0"/>
                          <w:color w:val="auto"/>
                          <w:highlight w:val="yellow"/>
                        </w:rPr>
                        <w:fldChar w:fldCharType="begin"/>
                      </w:r>
                      <w:r w:rsidRPr="00EC7916">
                        <w:rPr>
                          <w:b w:val="0"/>
                          <w:color w:val="auto"/>
                          <w:highlight w:val="yellow"/>
                        </w:rPr>
                        <w:instrText xml:space="preserve"> SEQ Figuur \* ARABIC </w:instrText>
                      </w:r>
                      <w:r w:rsidRPr="00EC7916">
                        <w:rPr>
                          <w:b w:val="0"/>
                          <w:color w:val="auto"/>
                          <w:highlight w:val="yellow"/>
                        </w:rPr>
                        <w:fldChar w:fldCharType="separate"/>
                      </w:r>
                      <w:r>
                        <w:rPr>
                          <w:b w:val="0"/>
                          <w:noProof/>
                          <w:color w:val="auto"/>
                          <w:highlight w:val="yellow"/>
                        </w:rPr>
                        <w:t>1</w:t>
                      </w:r>
                      <w:r w:rsidRPr="00EC7916">
                        <w:rPr>
                          <w:b w:val="0"/>
                          <w:color w:val="auto"/>
                          <w:highlight w:val="yellow"/>
                        </w:rPr>
                        <w:fldChar w:fldCharType="end"/>
                      </w:r>
                      <w:r w:rsidRPr="00EC7916">
                        <w:rPr>
                          <w:b w:val="0"/>
                          <w:color w:val="auto"/>
                          <w:highlight w:val="yellow"/>
                        </w:rPr>
                        <w:t>Figuur 3-1</w:t>
                      </w:r>
                      <w:r w:rsidRPr="00EC7916">
                        <w:rPr>
                          <w:b w:val="0"/>
                          <w:color w:val="auto"/>
                        </w:rPr>
                        <w:t xml:space="preserve"> De locaties </w:t>
                      </w:r>
                      <w:r>
                        <w:rPr>
                          <w:b w:val="0"/>
                          <w:color w:val="auto"/>
                        </w:rPr>
                        <w:t>van j</w:t>
                      </w:r>
                      <w:r w:rsidRPr="00EC7916">
                        <w:rPr>
                          <w:b w:val="0"/>
                          <w:color w:val="auto"/>
                        </w:rPr>
                        <w:t>uncties in een woonstraatomgeving.</w:t>
                      </w:r>
                    </w:p>
                  </w:txbxContent>
                </v:textbox>
              </v:shape>
            </w:pict>
          </mc:Fallback>
        </mc:AlternateContent>
      </w:r>
      <w:r>
        <w:t>Hoogstwaarschijnlijk zal deze constructie nooit of zelden nodig zijn. Verder dient er een extra junctie gecreëerd te worden in doodlopende straten met een "keerlus" (G); dit om te voorkomen dat een wegvak aan beide zijden begrensd wordt door één en dezelfde junctie. Hierbij maakt de precieze plek waar deze junctie geplaatst wordt niet uit: in principe mag deze zich op elk punt van de keerlus bevinden.</w:t>
      </w:r>
    </w:p>
    <w:p w:rsidR="00CF106B" w:rsidRDefault="00CF106B"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p>
    <w:p w:rsidR="0094586A" w:rsidRDefault="0094586A" w:rsidP="00CF106B">
      <w:pPr>
        <w:pStyle w:val="Geenafstand"/>
      </w:pPr>
      <w:r>
        <w:rPr>
          <w:noProof/>
          <w:lang w:eastAsia="nl-NL"/>
        </w:rPr>
        <mc:AlternateContent>
          <mc:Choice Requires="wpg">
            <w:drawing>
              <wp:anchor distT="0" distB="0" distL="114300" distR="114300" simplePos="0" relativeHeight="251711488" behindDoc="0" locked="0" layoutInCell="1" allowOverlap="1" wp14:anchorId="4FE63030" wp14:editId="4CD38804">
                <wp:simplePos x="0" y="0"/>
                <wp:positionH relativeFrom="column">
                  <wp:posOffset>10795</wp:posOffset>
                </wp:positionH>
                <wp:positionV relativeFrom="paragraph">
                  <wp:posOffset>76200</wp:posOffset>
                </wp:positionV>
                <wp:extent cx="5762625" cy="4229100"/>
                <wp:effectExtent l="0" t="0" r="9525" b="0"/>
                <wp:wrapTopAndBottom/>
                <wp:docPr id="355" name="Groep 355"/>
                <wp:cNvGraphicFramePr/>
                <a:graphic xmlns:a="http://schemas.openxmlformats.org/drawingml/2006/main">
                  <a:graphicData uri="http://schemas.microsoft.com/office/word/2010/wordprocessingGroup">
                    <wpg:wgp>
                      <wpg:cNvGrpSpPr/>
                      <wpg:grpSpPr>
                        <a:xfrm>
                          <a:off x="0" y="0"/>
                          <a:ext cx="5762625" cy="4229100"/>
                          <a:chOff x="0" y="0"/>
                          <a:chExt cx="5762625" cy="4229100"/>
                        </a:xfrm>
                      </wpg:grpSpPr>
                      <pic:pic xmlns:pic="http://schemas.openxmlformats.org/drawingml/2006/picture">
                        <pic:nvPicPr>
                          <pic:cNvPr id="1" name="Afbeelding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2625" cy="3952875"/>
                          </a:xfrm>
                          <a:prstGeom prst="rect">
                            <a:avLst/>
                          </a:prstGeom>
                        </pic:spPr>
                      </pic:pic>
                      <wps:wsp>
                        <wps:cNvPr id="354" name="Tekstvak 354"/>
                        <wps:cNvSpPr txBox="1"/>
                        <wps:spPr>
                          <a:xfrm>
                            <a:off x="0" y="4010025"/>
                            <a:ext cx="5760720" cy="219075"/>
                          </a:xfrm>
                          <a:prstGeom prst="rect">
                            <a:avLst/>
                          </a:prstGeom>
                          <a:solidFill>
                            <a:prstClr val="white"/>
                          </a:solidFill>
                          <a:ln>
                            <a:noFill/>
                          </a:ln>
                          <a:effectLst/>
                        </wps:spPr>
                        <wps:txbx>
                          <w:txbxContent>
                            <w:p w:rsidR="00284AF4" w:rsidRPr="00591EDF" w:rsidRDefault="00284AF4" w:rsidP="00591EDF">
                              <w:pPr>
                                <w:rPr>
                                  <w:rFonts w:ascii="Verdana" w:hAnsi="Verdana"/>
                                  <w:b/>
                                  <w:noProof/>
                                </w:rPr>
                              </w:pPr>
                              <w:r w:rsidRPr="00F150C7">
                                <w:t xml:space="preserve">Figuur </w:t>
                              </w:r>
                              <w:r>
                                <w:t>1.1</w:t>
                              </w:r>
                              <w:r w:rsidRPr="00591EDF">
                                <w:t xml:space="preserve"> De locaties van Juncties in een woonstraatomgeving.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E63030" id="Groep 355" o:spid="_x0000_s1027" style="position:absolute;margin-left:.85pt;margin-top:6pt;width:453.75pt;height:333pt;z-index:251711488;mso-height-relative:margin" coordsize="57626,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57626;height:3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">
                  <v:imagedata r:id="rId9" o:title=""/>
                  <v:path arrowok="t"/>
                </v:shape>
                <v:shape id="Tekstvak 354" o:spid="_x0000_s1029" type="#_x0000_t202" style="position:absolute;top:40100;width:5760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rsidR="00284AF4" w:rsidRPr="00591EDF" w:rsidRDefault="00284AF4" w:rsidP="00591EDF">
                        <w:pPr>
                          <w:rPr>
                            <w:rFonts w:ascii="Verdana" w:hAnsi="Verdana"/>
                            <w:b/>
                            <w:noProof/>
                          </w:rPr>
                        </w:pPr>
                        <w:r w:rsidRPr="00F150C7">
                          <w:t xml:space="preserve">Figuur </w:t>
                        </w:r>
                        <w:r>
                          <w:t>1.1</w:t>
                        </w:r>
                        <w:r w:rsidRPr="00591EDF">
                          <w:t xml:space="preserve"> De locaties van Juncties in een woonstraatomgeving.</w:t>
                        </w:r>
                      </w:p>
                    </w:txbxContent>
                  </v:textbox>
                </v:shape>
                <w10:wrap type="topAndBottom"/>
              </v:group>
            </w:pict>
          </mc:Fallback>
        </mc:AlternateContent>
      </w:r>
    </w:p>
    <w:p w:rsidR="00CF106B" w:rsidRDefault="00CF106B" w:rsidP="00CF106B">
      <w:pPr>
        <w:pStyle w:val="Geenafstand"/>
      </w:pPr>
      <w:r>
        <w:t>Bij een toepassing van deze regels duiken er een aantal vragen op. Wanneer is er eigenlijk sprake van de samenkomst van (drie of meer) wegen?</w:t>
      </w:r>
    </w:p>
    <w:p w:rsidR="0094586A" w:rsidRDefault="0094586A" w:rsidP="00CF106B">
      <w:pPr>
        <w:pStyle w:val="Geenafstand"/>
      </w:pPr>
    </w:p>
    <w:p w:rsidR="00CF106B" w:rsidRDefault="00CF106B" w:rsidP="00CF106B">
      <w:pPr>
        <w:pStyle w:val="Geenafstand"/>
      </w:pPr>
      <w:r>
        <w:t>Het zal voor iedereen evident zijn dat situatie A beschouwd kan worden als een samenkomst van 4 wegen. Maar waarom is dit zo evident? Dit heeft waarschijnlijk te maken met onze primaire waarneming van het weggenet als een samenhangend "melkdoppenvlak". Het wegennet doet namelijk enigszins denken aan de structuur van het vel aluminiumfolie dat overblijft nadat er zoveel mogelijk melkdoppen uit gestanst zijn: een vlak waarin de gaten groter zijn dan de ruimtes er tussen in. In dit "melkdoppenvlak" kan de overgang tussen "vlak" en "gat", tussen "weg" en "niet-weg" als "</w:t>
      </w:r>
      <w:proofErr w:type="spellStart"/>
      <w:r>
        <w:t>wegkant</w:t>
      </w:r>
      <w:proofErr w:type="spellEnd"/>
      <w:r>
        <w:t xml:space="preserve">" worden aangemerkt. Er zijn evenveel wegkanten als er gaten zijn. </w:t>
      </w:r>
    </w:p>
    <w:p w:rsidR="00CF106B" w:rsidRDefault="00CF106B" w:rsidP="00CF106B">
      <w:pPr>
        <w:pStyle w:val="Geenafstand"/>
      </w:pPr>
      <w:r>
        <w:t xml:space="preserve">Zolang twee tegenover elkaar liggende wegkanten (min of meer) parallel lopen, heeft men het gevoel op één en dezelfde weg te zitten. Zodra echter één of beide wegkanten op korte afstand snel van richting verandert om in een geheel andere richting te verdwijnen en vervolgens parallel te gaan open met een andere </w:t>
      </w:r>
      <w:proofErr w:type="spellStart"/>
      <w:r>
        <w:t>wegkant</w:t>
      </w:r>
      <w:proofErr w:type="spellEnd"/>
      <w:r>
        <w:t>, is er sprake van een junctie.</w:t>
      </w:r>
    </w:p>
    <w:p w:rsidR="00CF106B" w:rsidRDefault="00CF106B" w:rsidP="00CF106B">
      <w:pPr>
        <w:pStyle w:val="Geenafstand"/>
      </w:pPr>
    </w:p>
    <w:p w:rsidR="00CF106B" w:rsidRDefault="00CF106B" w:rsidP="00CF106B">
      <w:pPr>
        <w:pStyle w:val="Geenafstand"/>
      </w:pPr>
      <w:r>
        <w:t>Deze definitie verklaart waarom locaties als A, K en L als juncties dienen te worden beschouwd. Zij verklaart echter nog niet waarom B en C als twee verschillende juncties moeten worden gezien en D slechts als één en niet als twee aparte juncties D1 en D2.</w:t>
      </w:r>
    </w:p>
    <w:p w:rsidR="00CF106B" w:rsidRDefault="00CF106B" w:rsidP="00CF106B">
      <w:pPr>
        <w:pStyle w:val="Geenafstand"/>
      </w:pPr>
      <w:r>
        <w:t>Een indicatie is dat er tussen B en C nog sprake is van twee evenwijdige wegkanten en dit rechtvaardigt dit stukje te beschouwen als een wegvak op zichzelf en dientengevolge B en C als juncties. Bij D is dit niet meer het geval.</w:t>
      </w:r>
    </w:p>
    <w:p w:rsidR="00CF106B" w:rsidRDefault="00CF106B" w:rsidP="00CF106B">
      <w:pPr>
        <w:pStyle w:val="Geenafstand"/>
      </w:pPr>
      <w:r>
        <w:t xml:space="preserve">Vuistregel is dat wanneer de wegassen van de betrokken wegen elkaar in punten snijden die onderling minder dan twee meter van elkaar verwijderd zijn, deze situatie beschouwd moet worden als één enkele junctie, anders als meerdere. </w:t>
      </w:r>
    </w:p>
    <w:p w:rsidR="00CF106B" w:rsidRDefault="00CF106B" w:rsidP="00CF106B">
      <w:pPr>
        <w:pStyle w:val="Geenafstand"/>
      </w:pPr>
    </w:p>
    <w:p w:rsidR="00CF106B" w:rsidRDefault="00F150C7" w:rsidP="00CF106B">
      <w:pPr>
        <w:pStyle w:val="Geenafstand"/>
      </w:pPr>
      <w:r w:rsidRPr="00F150C7">
        <w:t>Figuur 1.</w:t>
      </w:r>
      <w:r w:rsidR="00CF106B" w:rsidRPr="00F150C7">
        <w:t>2</w:t>
      </w:r>
      <w:r w:rsidR="00CF106B">
        <w:t xml:space="preserve"> illustreert op welke locaties juncties gedefinieerd worden in het geval van ongelijkvloerse kruispunten van autosnelwegen. Daar waar het wegennet zich splitst (bij de op- en afritten) komen de juncties te liggen.</w:t>
      </w:r>
    </w:p>
    <w:p w:rsidR="00CF106B" w:rsidRDefault="00CF106B" w:rsidP="00CF106B">
      <w:pPr>
        <w:pStyle w:val="Geenafstand"/>
      </w:pPr>
      <w:r>
        <w:rPr>
          <w:noProof/>
          <w:lang w:eastAsia="nl-NL"/>
        </w:rPr>
        <w:lastRenderedPageBreak/>
        <mc:AlternateContent>
          <mc:Choice Requires="wpg">
            <w:drawing>
              <wp:anchor distT="0" distB="0" distL="114300" distR="114300" simplePos="0" relativeHeight="251660288" behindDoc="0" locked="0" layoutInCell="1" allowOverlap="1" wp14:anchorId="68E8FB48" wp14:editId="4CFCEA39">
                <wp:simplePos x="0" y="0"/>
                <wp:positionH relativeFrom="column">
                  <wp:posOffset>33655</wp:posOffset>
                </wp:positionH>
                <wp:positionV relativeFrom="paragraph">
                  <wp:posOffset>90805</wp:posOffset>
                </wp:positionV>
                <wp:extent cx="5760720" cy="3876675"/>
                <wp:effectExtent l="0" t="0" r="0" b="9525"/>
                <wp:wrapTopAndBottom/>
                <wp:docPr id="16" name="Groep 16"/>
                <wp:cNvGraphicFramePr/>
                <a:graphic xmlns:a="http://schemas.openxmlformats.org/drawingml/2006/main">
                  <a:graphicData uri="http://schemas.microsoft.com/office/word/2010/wordprocessingGroup">
                    <wpg:wgp>
                      <wpg:cNvGrpSpPr/>
                      <wpg:grpSpPr>
                        <a:xfrm>
                          <a:off x="0" y="0"/>
                          <a:ext cx="5760720" cy="3876675"/>
                          <a:chOff x="0" y="0"/>
                          <a:chExt cx="5760720" cy="3876675"/>
                        </a:xfrm>
                      </wpg:grpSpPr>
                      <pic:pic xmlns:pic="http://schemas.openxmlformats.org/drawingml/2006/picture">
                        <pic:nvPicPr>
                          <pic:cNvPr id="3" name="Afbeelding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24400" cy="3562350"/>
                          </a:xfrm>
                          <a:prstGeom prst="rect">
                            <a:avLst/>
                          </a:prstGeom>
                        </pic:spPr>
                      </pic:pic>
                      <wps:wsp>
                        <wps:cNvPr id="4" name="Tekstvak 4"/>
                        <wps:cNvSpPr txBox="1"/>
                        <wps:spPr>
                          <a:xfrm>
                            <a:off x="0" y="3562350"/>
                            <a:ext cx="5760720" cy="314325"/>
                          </a:xfrm>
                          <a:prstGeom prst="rect">
                            <a:avLst/>
                          </a:prstGeom>
                          <a:solidFill>
                            <a:prstClr val="white"/>
                          </a:solidFill>
                          <a:ln>
                            <a:noFill/>
                          </a:ln>
                          <a:effectLst/>
                        </wps:spPr>
                        <wps:txbx>
                          <w:txbxContent>
                            <w:p w:rsidR="00284AF4" w:rsidRPr="00EC7916" w:rsidRDefault="00284AF4" w:rsidP="00CF106B">
                              <w:pPr>
                                <w:pStyle w:val="Bijschrift"/>
                                <w:rPr>
                                  <w:rFonts w:ascii="Verdana" w:hAnsi="Verdana"/>
                                  <w:noProof/>
                                  <w:color w:val="auto"/>
                                </w:rPr>
                              </w:pPr>
                              <w:r w:rsidRPr="00F150C7">
                                <w:rPr>
                                  <w:b w:val="0"/>
                                  <w:color w:val="auto"/>
                                </w:rPr>
                                <w:t>Figuur 1.2</w:t>
                              </w:r>
                              <w:r>
                                <w:rPr>
                                  <w:b w:val="0"/>
                                  <w:color w:val="auto"/>
                                </w:rPr>
                                <w:t xml:space="preserve"> De locaties van j</w:t>
                              </w:r>
                              <w:r w:rsidRPr="009820B9">
                                <w:rPr>
                                  <w:b w:val="0"/>
                                  <w:color w:val="auto"/>
                                </w:rPr>
                                <w:t>uncties op een ongelijkvloers kruispunt met op- en afritten in een autosnelwegomgeving</w:t>
                              </w:r>
                              <w:r w:rsidRPr="00EC7916">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E8FB48" id="Groep 16" o:spid="_x0000_s1030" style="position:absolute;margin-left:2.65pt;margin-top:7.15pt;width:453.6pt;height:305.25pt;z-index:251660288;mso-height-relative:margin" coordsize="57607,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">
                <v:shape id="Afbeelding 3" o:spid="_x0000_s1031" type="#_x0000_t75" style="position:absolute;width:47244;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">
                  <v:imagedata r:id="rId11" o:title=""/>
                  <v:path arrowok="t"/>
                </v:shape>
                <v:shape id="Tekstvak 4" o:spid="_x0000_s1032" type="#_x0000_t202" style="position:absolute;top:35623;width:5760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284AF4" w:rsidRPr="00EC7916" w:rsidRDefault="00284AF4" w:rsidP="00CF106B">
                        <w:pPr>
                          <w:pStyle w:val="Bijschrift"/>
                          <w:rPr>
                            <w:rFonts w:ascii="Verdana" w:hAnsi="Verdana"/>
                            <w:noProof/>
                            <w:color w:val="auto"/>
                          </w:rPr>
                        </w:pPr>
                        <w:r w:rsidRPr="00F150C7">
                          <w:rPr>
                            <w:b w:val="0"/>
                            <w:color w:val="auto"/>
                          </w:rPr>
                          <w:t>Figuur 1.2</w:t>
                        </w:r>
                        <w:r>
                          <w:rPr>
                            <w:b w:val="0"/>
                            <w:color w:val="auto"/>
                          </w:rPr>
                          <w:t xml:space="preserve"> De locaties van j</w:t>
                        </w:r>
                        <w:r w:rsidRPr="009820B9">
                          <w:rPr>
                            <w:b w:val="0"/>
                            <w:color w:val="auto"/>
                          </w:rPr>
                          <w:t>uncties op een ongelijkvloers kruispunt met op- en afritten in een autosnelwegomgeving</w:t>
                        </w:r>
                        <w:r w:rsidRPr="00EC7916">
                          <w:rPr>
                            <w:color w:val="auto"/>
                          </w:rPr>
                          <w:t>.</w:t>
                        </w:r>
                      </w:p>
                    </w:txbxContent>
                  </v:textbox>
                </v:shape>
                <w10:wrap type="topAndBottom"/>
              </v:group>
            </w:pict>
          </mc:Fallback>
        </mc:AlternateContent>
      </w:r>
    </w:p>
    <w:p w:rsidR="00CF106B" w:rsidRDefault="00FE560F" w:rsidP="00CF106B">
      <w:pPr>
        <w:pStyle w:val="Geenafstand"/>
        <w:rPr>
          <w:noProof/>
          <w:lang w:eastAsia="nl-NL"/>
        </w:rPr>
      </w:pPr>
      <w:r>
        <w:rPr>
          <w:noProof/>
          <w:lang w:eastAsia="nl-NL"/>
        </w:rPr>
        <mc:AlternateContent>
          <mc:Choice Requires="wpg">
            <w:drawing>
              <wp:anchor distT="0" distB="0" distL="114300" distR="114300" simplePos="0" relativeHeight="251739136" behindDoc="0" locked="0" layoutInCell="1" allowOverlap="1">
                <wp:simplePos x="0" y="0"/>
                <wp:positionH relativeFrom="column">
                  <wp:posOffset>31750</wp:posOffset>
                </wp:positionH>
                <wp:positionV relativeFrom="paragraph">
                  <wp:posOffset>396240</wp:posOffset>
                </wp:positionV>
                <wp:extent cx="5529580" cy="3571240"/>
                <wp:effectExtent l="0" t="0" r="0" b="0"/>
                <wp:wrapTopAndBottom/>
                <wp:docPr id="381" name="Groep 381"/>
                <wp:cNvGraphicFramePr/>
                <a:graphic xmlns:a="http://schemas.openxmlformats.org/drawingml/2006/main">
                  <a:graphicData uri="http://schemas.microsoft.com/office/word/2010/wordprocessingGroup">
                    <wpg:wgp>
                      <wpg:cNvGrpSpPr/>
                      <wpg:grpSpPr>
                        <a:xfrm>
                          <a:off x="0" y="0"/>
                          <a:ext cx="5529580" cy="3571240"/>
                          <a:chOff x="0" y="0"/>
                          <a:chExt cx="5529580" cy="3571336"/>
                        </a:xfrm>
                      </wpg:grpSpPr>
                      <wpg:grpSp>
                        <wpg:cNvPr id="378" name="Groep 378"/>
                        <wpg:cNvGrpSpPr/>
                        <wpg:grpSpPr>
                          <a:xfrm>
                            <a:off x="0" y="0"/>
                            <a:ext cx="5529580" cy="3571336"/>
                            <a:chOff x="0" y="0"/>
                            <a:chExt cx="5529580" cy="3571336"/>
                          </a:xfrm>
                        </wpg:grpSpPr>
                        <wps:wsp>
                          <wps:cNvPr id="6" name="Tekstvak 6"/>
                          <wps:cNvSpPr txBox="1"/>
                          <wps:spPr>
                            <a:xfrm>
                              <a:off x="0" y="3248025"/>
                              <a:ext cx="5529580" cy="323311"/>
                            </a:xfrm>
                            <a:prstGeom prst="rect">
                              <a:avLst/>
                            </a:prstGeom>
                            <a:solidFill>
                              <a:prstClr val="white"/>
                            </a:solidFill>
                            <a:ln>
                              <a:noFill/>
                            </a:ln>
                            <a:effectLst/>
                          </wps:spPr>
                          <wps:txbx>
                            <w:txbxContent>
                              <w:p w:rsidR="00284AF4" w:rsidRPr="009820B9" w:rsidRDefault="00284AF4" w:rsidP="00CF106B">
                                <w:pPr>
                                  <w:pStyle w:val="Bijschrift"/>
                                  <w:rPr>
                                    <w:rFonts w:ascii="Verdana" w:hAnsi="Verdana"/>
                                    <w:b w:val="0"/>
                                    <w:noProof/>
                                    <w:color w:val="auto"/>
                                  </w:rPr>
                                </w:pPr>
                                <w:r w:rsidRPr="00F150C7">
                                  <w:rPr>
                                    <w:b w:val="0"/>
                                    <w:color w:val="auto"/>
                                  </w:rPr>
                                  <w:t xml:space="preserve">Figuur </w:t>
                                </w:r>
                                <w:r>
                                  <w:rPr>
                                    <w:b w:val="0"/>
                                    <w:color w:val="auto"/>
                                  </w:rPr>
                                  <w:t>1.3</w:t>
                                </w:r>
                                <w:r w:rsidRPr="009820B9">
                                  <w:rPr>
                                    <w:b w:val="0"/>
                                    <w:color w:val="auto"/>
                                  </w:rPr>
                                  <w:t xml:space="preserve"> De aanbevolen positie</w:t>
                                </w:r>
                                <w:r>
                                  <w:rPr>
                                    <w:b w:val="0"/>
                                    <w:color w:val="auto"/>
                                  </w:rPr>
                                  <w:t>s van een j</w:t>
                                </w:r>
                                <w:r w:rsidRPr="009820B9">
                                  <w:rPr>
                                    <w:b w:val="0"/>
                                    <w:color w:val="auto"/>
                                  </w:rPr>
                                  <w:t>unctie</w:t>
                                </w:r>
                                <w:r>
                                  <w:rPr>
                                    <w:b w:val="0"/>
                                    <w:color w:val="auto"/>
                                  </w:rPr>
                                  <w:t xml:space="preserve">s </w:t>
                                </w:r>
                                <w:r w:rsidRPr="009820B9">
                                  <w:rPr>
                                    <w:b w:val="0"/>
                                    <w:color w:val="auto"/>
                                  </w:rPr>
                                  <w:t xml:space="preserve">is </w:t>
                                </w:r>
                                <w:r>
                                  <w:rPr>
                                    <w:b w:val="0"/>
                                    <w:color w:val="auto"/>
                                  </w:rPr>
                                  <w:t>het begin c.q. einde van een puntstuk (het p</w:t>
                                </w:r>
                                <w:r w:rsidRPr="00EB0161">
                                  <w:rPr>
                                    <w:b w:val="0"/>
                                    <w:color w:val="auto"/>
                                  </w:rPr>
                                  <w:t>un</w:t>
                                </w:r>
                                <w:r>
                                  <w:rPr>
                                    <w:b w:val="0"/>
                                    <w:color w:val="auto"/>
                                  </w:rPr>
                                  <w:t>tstuk is opgelicht).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7" name="Afbeelding 3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2875" y="0"/>
                              <a:ext cx="3009900" cy="3181350"/>
                            </a:xfrm>
                            <a:prstGeom prst="rect">
                              <a:avLst/>
                            </a:prstGeom>
                          </pic:spPr>
                        </pic:pic>
                      </wpg:grpSp>
                      <wps:wsp>
                        <wps:cNvPr id="379" name="Rechte verbindingslijn met pijl 379"/>
                        <wps:cNvCnPr/>
                        <wps:spPr>
                          <a:xfrm flipH="1">
                            <a:off x="1755873" y="1026596"/>
                            <a:ext cx="549762" cy="504884"/>
                          </a:xfrm>
                          <a:prstGeom prst="straightConnector1">
                            <a:avLst/>
                          </a:prstGeom>
                          <a:ln>
                            <a:solidFill>
                              <a:srgbClr val="C00000">
                                <a:alpha val="65000"/>
                              </a:srgb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80" name="Rechte verbindingslijn met pijl 380"/>
                        <wps:cNvCnPr/>
                        <wps:spPr>
                          <a:xfrm>
                            <a:off x="273611" y="302930"/>
                            <a:ext cx="544153" cy="201895"/>
                          </a:xfrm>
                          <a:prstGeom prst="straightConnector1">
                            <a:avLst/>
                          </a:prstGeom>
                          <a:ln>
                            <a:solidFill>
                              <a:srgbClr val="C00000">
                                <a:alpha val="65000"/>
                              </a:srgb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ep 381" o:spid="_x0000_s1033" style="position:absolute;margin-left:2.5pt;margin-top:31.2pt;width:435.4pt;height:281.2pt;z-index:251739136;mso-height-relative:margin" coordsize="55295,3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">
                <v:group id="Groep 378" o:spid="_x0000_s1034" style="position:absolute;width:55295;height:35713" coordsize="55295,3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Tekstvak 6" o:spid="_x0000_s1035" type="#_x0000_t202" style="position:absolute;top:32480;width:55295;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284AF4" w:rsidRPr="009820B9" w:rsidRDefault="00284AF4" w:rsidP="00CF106B">
                          <w:pPr>
                            <w:pStyle w:val="Bijschrift"/>
                            <w:rPr>
                              <w:rFonts w:ascii="Verdana" w:hAnsi="Verdana"/>
                              <w:b w:val="0"/>
                              <w:noProof/>
                              <w:color w:val="auto"/>
                            </w:rPr>
                          </w:pPr>
                          <w:r w:rsidRPr="00F150C7">
                            <w:rPr>
                              <w:b w:val="0"/>
                              <w:color w:val="auto"/>
                            </w:rPr>
                            <w:t xml:space="preserve">Figuur </w:t>
                          </w:r>
                          <w:r>
                            <w:rPr>
                              <w:b w:val="0"/>
                              <w:color w:val="auto"/>
                            </w:rPr>
                            <w:t>1.3</w:t>
                          </w:r>
                          <w:r w:rsidRPr="009820B9">
                            <w:rPr>
                              <w:b w:val="0"/>
                              <w:color w:val="auto"/>
                            </w:rPr>
                            <w:t xml:space="preserve"> De aanbevolen positie</w:t>
                          </w:r>
                          <w:r>
                            <w:rPr>
                              <w:b w:val="0"/>
                              <w:color w:val="auto"/>
                            </w:rPr>
                            <w:t>s van een j</w:t>
                          </w:r>
                          <w:r w:rsidRPr="009820B9">
                            <w:rPr>
                              <w:b w:val="0"/>
                              <w:color w:val="auto"/>
                            </w:rPr>
                            <w:t>unctie</w:t>
                          </w:r>
                          <w:r>
                            <w:rPr>
                              <w:b w:val="0"/>
                              <w:color w:val="auto"/>
                            </w:rPr>
                            <w:t xml:space="preserve">s </w:t>
                          </w:r>
                          <w:r w:rsidRPr="009820B9">
                            <w:rPr>
                              <w:b w:val="0"/>
                              <w:color w:val="auto"/>
                            </w:rPr>
                            <w:t xml:space="preserve">is </w:t>
                          </w:r>
                          <w:r>
                            <w:rPr>
                              <w:b w:val="0"/>
                              <w:color w:val="auto"/>
                            </w:rPr>
                            <w:t>het begin c.q. einde van een puntstuk (het p</w:t>
                          </w:r>
                          <w:r w:rsidRPr="00EB0161">
                            <w:rPr>
                              <w:b w:val="0"/>
                              <w:color w:val="auto"/>
                            </w:rPr>
                            <w:t>un</w:t>
                          </w:r>
                          <w:r>
                            <w:rPr>
                              <w:b w:val="0"/>
                              <w:color w:val="auto"/>
                            </w:rPr>
                            <w:t>tstuk is opgelicht).</w:t>
                          </w:r>
                        </w:p>
                      </w:txbxContent>
                    </v:textbox>
                  </v:shape>
                  <v:shape id="Afbeelding 377" o:spid="_x0000_s1036" type="#_x0000_t75" style="position:absolute;left:1428;width:30099;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">
                    <v:imagedata r:id="rId13" o:title=""/>
                    <v:path arrowok="t"/>
                  </v:shape>
                </v:group>
                <v:shapetype id="_x0000_t32" coordsize="21600,21600" o:spt="32" o:oned="t" path="m,l21600,21600e" filled="f">
                  <v:path arrowok="t" fillok="f" o:connecttype="none"/>
                  <o:lock v:ext="edit" shapetype="t"/>
                </v:shapetype>
                <v:shape id="Rechte verbindingslijn met pijl 379" o:spid="_x0000_s1037" type="#_x0000_t32" style="position:absolute;left:17558;top:10265;width:5498;height:5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" strokecolor="#c00000">
                  <v:stroke endarrow="block" opacity="42662f"/>
                </v:shape>
                <v:shape id="Rechte verbindingslijn met pijl 380" o:spid="_x0000_s1038" type="#_x0000_t32" style="position:absolute;left:2736;top:3029;width:5441;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" strokecolor="#c00000">
                  <v:stroke endarrow="block" opacity="42662f"/>
                </v:shape>
                <w10:wrap type="topAndBottom"/>
              </v:group>
            </w:pict>
          </mc:Fallback>
        </mc:AlternateContent>
      </w:r>
      <w:r w:rsidR="009E6B57">
        <w:rPr>
          <w:noProof/>
          <w:lang w:eastAsia="nl-NL"/>
        </w:rPr>
        <w:t xml:space="preserve">Hierbij </w:t>
      </w:r>
      <w:r w:rsidR="00EB0409">
        <w:rPr>
          <w:noProof/>
          <w:lang w:eastAsia="nl-NL"/>
        </w:rPr>
        <w:t xml:space="preserve">zijn de </w:t>
      </w:r>
      <w:r w:rsidR="009E6B57">
        <w:rPr>
          <w:noProof/>
          <w:lang w:eastAsia="nl-NL"/>
        </w:rPr>
        <w:t>begin c.q. e</w:t>
      </w:r>
      <w:r w:rsidR="00EB0409">
        <w:rPr>
          <w:noProof/>
          <w:lang w:eastAsia="nl-NL"/>
        </w:rPr>
        <w:t>ind</w:t>
      </w:r>
      <w:r>
        <w:rPr>
          <w:noProof/>
          <w:lang w:eastAsia="nl-NL"/>
        </w:rPr>
        <w:t xml:space="preserve">locaties </w:t>
      </w:r>
      <w:r w:rsidR="009E6B57">
        <w:rPr>
          <w:noProof/>
          <w:lang w:eastAsia="nl-NL"/>
        </w:rPr>
        <w:t>van</w:t>
      </w:r>
      <w:r w:rsidR="00EB0409">
        <w:rPr>
          <w:noProof/>
          <w:lang w:eastAsia="nl-NL"/>
        </w:rPr>
        <w:t xml:space="preserve"> </w:t>
      </w:r>
      <w:r w:rsidR="009E6B57">
        <w:rPr>
          <w:noProof/>
          <w:lang w:eastAsia="nl-NL"/>
        </w:rPr>
        <w:t xml:space="preserve">een puntstuk </w:t>
      </w:r>
      <w:r w:rsidR="00EB63A9">
        <w:rPr>
          <w:noProof/>
          <w:lang w:eastAsia="nl-NL"/>
        </w:rPr>
        <w:t xml:space="preserve">de aanbevolen positie </w:t>
      </w:r>
      <w:r w:rsidR="00EB0409">
        <w:rPr>
          <w:noProof/>
          <w:lang w:eastAsia="nl-NL"/>
        </w:rPr>
        <w:t xml:space="preserve">voor </w:t>
      </w:r>
      <w:r>
        <w:rPr>
          <w:noProof/>
          <w:lang w:eastAsia="nl-NL"/>
        </w:rPr>
        <w:t xml:space="preserve">een </w:t>
      </w:r>
      <w:r w:rsidR="00EB63A9">
        <w:rPr>
          <w:noProof/>
          <w:lang w:eastAsia="nl-NL"/>
        </w:rPr>
        <w:t>j</w:t>
      </w:r>
      <w:r w:rsidR="00CF106B">
        <w:rPr>
          <w:noProof/>
          <w:lang w:eastAsia="nl-NL"/>
        </w:rPr>
        <w:t>unctie</w:t>
      </w:r>
      <w:r w:rsidR="00EB0409">
        <w:rPr>
          <w:noProof/>
          <w:lang w:eastAsia="nl-NL"/>
        </w:rPr>
        <w:t>s</w:t>
      </w:r>
      <w:r w:rsidR="00CF106B">
        <w:rPr>
          <w:noProof/>
          <w:lang w:eastAsia="nl-NL"/>
        </w:rPr>
        <w:t xml:space="preserve"> (zie </w:t>
      </w:r>
      <w:r w:rsidR="00F150C7" w:rsidRPr="00F150C7">
        <w:rPr>
          <w:noProof/>
          <w:lang w:eastAsia="nl-NL"/>
        </w:rPr>
        <w:t xml:space="preserve">figuur </w:t>
      </w:r>
      <w:r w:rsidR="00F150C7">
        <w:rPr>
          <w:noProof/>
          <w:lang w:eastAsia="nl-NL"/>
        </w:rPr>
        <w:t>1.3</w:t>
      </w:r>
      <w:r w:rsidR="00CF106B">
        <w:rPr>
          <w:noProof/>
          <w:lang w:eastAsia="nl-NL"/>
        </w:rPr>
        <w:t>)</w:t>
      </w:r>
      <w:r w:rsidR="00EB0409">
        <w:rPr>
          <w:noProof/>
          <w:lang w:eastAsia="nl-NL"/>
        </w:rPr>
        <w:t>.</w:t>
      </w:r>
      <w:r>
        <w:rPr>
          <w:noProof/>
          <w:lang w:eastAsia="nl-NL"/>
        </w:rPr>
        <w:t xml:space="preserve"> </w:t>
      </w:r>
    </w:p>
    <w:p w:rsidR="009E6B57" w:rsidRDefault="009E6B57" w:rsidP="00CF106B">
      <w:pPr>
        <w:pStyle w:val="Geenafstand"/>
        <w:rPr>
          <w:noProof/>
          <w:lang w:eastAsia="nl-NL"/>
        </w:rPr>
      </w:pPr>
    </w:p>
    <w:p w:rsidR="00CF106B" w:rsidRDefault="00CF106B" w:rsidP="00CF106B">
      <w:pPr>
        <w:pStyle w:val="Geenafstand"/>
        <w:rPr>
          <w:noProof/>
          <w:lang w:eastAsia="nl-NL"/>
        </w:rPr>
      </w:pPr>
      <w:r>
        <w:rPr>
          <w:noProof/>
          <w:lang w:eastAsia="nl-NL"/>
        </w:rPr>
        <w:t xml:space="preserve">Ook hier doen zich situaties voor dat er extra juncties moeten worden toegevoegd. Het eerste geval is bij omkering van de hectometreringsrichting. In </w:t>
      </w:r>
      <w:r w:rsidR="00F150C7" w:rsidRPr="00F150C7">
        <w:rPr>
          <w:noProof/>
          <w:lang w:eastAsia="nl-NL"/>
        </w:rPr>
        <w:t>figuur 1.</w:t>
      </w:r>
      <w:r w:rsidRPr="00F150C7">
        <w:rPr>
          <w:noProof/>
          <w:lang w:eastAsia="nl-NL"/>
        </w:rPr>
        <w:t>4</w:t>
      </w:r>
      <w:r>
        <w:rPr>
          <w:noProof/>
          <w:lang w:eastAsia="nl-NL"/>
        </w:rPr>
        <w:t xml:space="preserve"> verandert de richting van de oplopende hectometrering ter hoogte van hectometerbordje 34,8. Voorbij dit bordje gaat de "eerste hoofdrijbaan rechts" gaat door als "eerste hoofdrijbaan links". De baanpositie t.o.v. WOL </w:t>
      </w:r>
      <w:r>
        <w:rPr>
          <w:noProof/>
          <w:lang w:eastAsia="nl-NL"/>
        </w:rPr>
        <w:lastRenderedPageBreak/>
        <w:t>verandert hier dus op dit punt. Dit geldt voor beide hoofdrijbanen. Ter hoogte van deze hectometersprong wordt op elke hoofdrijbaan een extra Junctie geplaatst om te voorkomen dat de baanpositie t.o.v. Wol halverwege het wegvak zou veranderen. Dit soort situaties komen slechts zelden voor.</w:t>
      </w:r>
    </w:p>
    <w:p w:rsidR="00CF106B" w:rsidRDefault="00146C83" w:rsidP="00CF106B">
      <w:pPr>
        <w:pStyle w:val="Geenafstand"/>
        <w:rPr>
          <w:noProof/>
          <w:lang w:eastAsia="nl-NL"/>
        </w:rPr>
      </w:pPr>
      <w:r>
        <w:rPr>
          <w:noProof/>
          <w:lang w:eastAsia="nl-NL"/>
        </w:rPr>
        <mc:AlternateContent>
          <mc:Choice Requires="wpg">
            <w:drawing>
              <wp:anchor distT="0" distB="0" distL="114300" distR="114300" simplePos="0" relativeHeight="251726848" behindDoc="0" locked="0" layoutInCell="1" allowOverlap="1" wp14:anchorId="30D7A7D5" wp14:editId="5C4E5C6F">
                <wp:simplePos x="0" y="0"/>
                <wp:positionH relativeFrom="column">
                  <wp:posOffset>176530</wp:posOffset>
                </wp:positionH>
                <wp:positionV relativeFrom="paragraph">
                  <wp:posOffset>90805</wp:posOffset>
                </wp:positionV>
                <wp:extent cx="5391150" cy="3054985"/>
                <wp:effectExtent l="0" t="0" r="0" b="0"/>
                <wp:wrapTopAndBottom/>
                <wp:docPr id="369" name="Groep 369"/>
                <wp:cNvGraphicFramePr/>
                <a:graphic xmlns:a="http://schemas.openxmlformats.org/drawingml/2006/main">
                  <a:graphicData uri="http://schemas.microsoft.com/office/word/2010/wordprocessingGroup">
                    <wpg:wgp>
                      <wpg:cNvGrpSpPr/>
                      <wpg:grpSpPr>
                        <a:xfrm>
                          <a:off x="0" y="0"/>
                          <a:ext cx="5391150" cy="3054985"/>
                          <a:chOff x="0" y="0"/>
                          <a:chExt cx="5391150" cy="3054985"/>
                        </a:xfrm>
                      </wpg:grpSpPr>
                      <pic:pic xmlns:pic="http://schemas.openxmlformats.org/drawingml/2006/picture">
                        <pic:nvPicPr>
                          <pic:cNvPr id="367" name="Afbeelding 36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14775" cy="2638425"/>
                          </a:xfrm>
                          <a:prstGeom prst="rect">
                            <a:avLst/>
                          </a:prstGeom>
                        </pic:spPr>
                      </pic:pic>
                      <wps:wsp>
                        <wps:cNvPr id="368" name="Tekstvak 368"/>
                        <wps:cNvSpPr txBox="1"/>
                        <wps:spPr>
                          <a:xfrm>
                            <a:off x="0" y="2638425"/>
                            <a:ext cx="5391150" cy="416560"/>
                          </a:xfrm>
                          <a:prstGeom prst="rect">
                            <a:avLst/>
                          </a:prstGeom>
                          <a:solidFill>
                            <a:prstClr val="white"/>
                          </a:solidFill>
                          <a:ln>
                            <a:noFill/>
                          </a:ln>
                          <a:effectLst/>
                        </wps:spPr>
                        <wps:txbx>
                          <w:txbxContent>
                            <w:p w:rsidR="00284AF4" w:rsidRPr="00146C83" w:rsidRDefault="00284AF4" w:rsidP="00146C83">
                              <w:pPr>
                                <w:rPr>
                                  <w:noProof/>
                                </w:rPr>
                              </w:pPr>
                              <w:r w:rsidRPr="00F150C7">
                                <w:t xml:space="preserve">Figuur </w:t>
                              </w:r>
                              <w:r>
                                <w:t>1.</w:t>
                              </w:r>
                              <w:r w:rsidRPr="00F150C7">
                                <w:t>4</w:t>
                              </w:r>
                              <w:r w:rsidRPr="00146C83">
                                <w:t xml:space="preserve"> Bij een hectometersprong waarbij de </w:t>
                              </w:r>
                              <w:proofErr w:type="spellStart"/>
                              <w:r w:rsidRPr="00146C83">
                                <w:t>hectometreringsrichting</w:t>
                              </w:r>
                              <w:proofErr w:type="spellEnd"/>
                              <w:r>
                                <w:t xml:space="preserve"> omkeert, wordt een extra j</w:t>
                              </w:r>
                              <w:r w:rsidRPr="00146C83">
                                <w:t>unctie gelegd om te voorkomen</w:t>
                              </w:r>
                              <w:r>
                                <w:t xml:space="preserve"> </w:t>
                              </w:r>
                              <w:r w:rsidRPr="00146C83">
                                <w:t>dat de Baanpos</w:t>
                              </w:r>
                              <w:r>
                                <w:t>itie t.o.v. Wol halverwege het w</w:t>
                              </w:r>
                              <w:r w:rsidRPr="00146C83">
                                <w:t>egvak zou</w:t>
                              </w:r>
                              <w:r>
                                <w:t xml:space="preserve"> </w:t>
                              </w:r>
                              <w:r w:rsidRPr="00146C83">
                                <w:t>veranderen.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D7A7D5" id="Groep 369" o:spid="_x0000_s1039" style="position:absolute;margin-left:13.9pt;margin-top:7.15pt;width:424.5pt;height:240.55pt;z-index:251726848" coordsize="53911,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">
                <v:shape id="Afbeelding 367" o:spid="_x0000_s1040" type="#_x0000_t75" style="position:absolute;width:39147;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">
                  <v:imagedata r:id="rId15" o:title=""/>
                  <v:path arrowok="t"/>
                </v:shape>
                <v:shape id="Tekstvak 368" o:spid="_x0000_s1041" type="#_x0000_t202" style="position:absolute;top:26384;width:53911;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" stroked="f">
                  <v:textbox style="mso-fit-shape-to-text:t" inset="0,0,0,0">
                    <w:txbxContent>
                      <w:p w:rsidR="00284AF4" w:rsidRPr="00146C83" w:rsidRDefault="00284AF4" w:rsidP="00146C83">
                        <w:pPr>
                          <w:rPr>
                            <w:noProof/>
                          </w:rPr>
                        </w:pPr>
                        <w:r w:rsidRPr="00F150C7">
                          <w:t xml:space="preserve">Figuur </w:t>
                        </w:r>
                        <w:r>
                          <w:t>1.</w:t>
                        </w:r>
                        <w:r w:rsidRPr="00F150C7">
                          <w:t>4</w:t>
                        </w:r>
                        <w:r w:rsidRPr="00146C83">
                          <w:t xml:space="preserve"> Bij een hectometersprong waarbij de </w:t>
                        </w:r>
                        <w:proofErr w:type="spellStart"/>
                        <w:r w:rsidRPr="00146C83">
                          <w:t>hectometreringsrichting</w:t>
                        </w:r>
                        <w:proofErr w:type="spellEnd"/>
                        <w:r>
                          <w:t xml:space="preserve"> omkeert, wordt een extra j</w:t>
                        </w:r>
                        <w:r w:rsidRPr="00146C83">
                          <w:t>unctie gelegd om te voorkomen</w:t>
                        </w:r>
                        <w:r>
                          <w:t xml:space="preserve"> </w:t>
                        </w:r>
                        <w:r w:rsidRPr="00146C83">
                          <w:t>dat de Baanpos</w:t>
                        </w:r>
                        <w:r>
                          <w:t>itie t.o.v. Wol halverwege het w</w:t>
                        </w:r>
                        <w:r w:rsidRPr="00146C83">
                          <w:t>egvak zou</w:t>
                        </w:r>
                        <w:r>
                          <w:t xml:space="preserve"> </w:t>
                        </w:r>
                        <w:r w:rsidRPr="00146C83">
                          <w:t>veranderen.</w:t>
                        </w:r>
                      </w:p>
                    </w:txbxContent>
                  </v:textbox>
                </v:shape>
                <w10:wrap type="topAndBottom"/>
              </v:group>
            </w:pict>
          </mc:Fallback>
        </mc:AlternateContent>
      </w:r>
    </w:p>
    <w:p w:rsidR="00146C83" w:rsidRDefault="00146C83" w:rsidP="008C2F12">
      <w:pPr>
        <w:rPr>
          <w:i/>
        </w:rPr>
      </w:pPr>
    </w:p>
    <w:p w:rsidR="008C2F12" w:rsidRPr="008C2F12" w:rsidRDefault="008C2F12" w:rsidP="008C2F12">
      <w:pPr>
        <w:rPr>
          <w:i/>
        </w:rPr>
      </w:pPr>
      <w:r>
        <w:rPr>
          <w:i/>
        </w:rPr>
        <w:t>Volgorde te vervallen juncties binnen 5 meter</w:t>
      </w:r>
    </w:p>
    <w:p w:rsidR="008C2F12" w:rsidRDefault="008C2F12" w:rsidP="008C2F12">
      <w:r>
        <w:t>In het NWB zijn verschillende juncties opgenomen. Indien twee juncties elkaar opvolgen binnen een straal van 5 meter dan vervalt één junctie.</w:t>
      </w:r>
    </w:p>
    <w:p w:rsidR="008C2F12" w:rsidRDefault="008C2F12" w:rsidP="008C2F12"/>
    <w:p w:rsidR="008C2F12" w:rsidRDefault="008C2F12" w:rsidP="008C2F12">
      <w:r>
        <w:t>De junctie welke gehandhaafd dient te blijven in de onderstaande volgorde:</w:t>
      </w:r>
    </w:p>
    <w:p w:rsidR="008C2F12" w:rsidRDefault="008C2F12" w:rsidP="008C2F12"/>
    <w:p w:rsidR="008C2F12" w:rsidRDefault="008C2F12" w:rsidP="009B6DC0">
      <w:pPr>
        <w:pStyle w:val="Lijstalinea"/>
        <w:numPr>
          <w:ilvl w:val="0"/>
          <w:numId w:val="19"/>
        </w:numPr>
      </w:pPr>
      <w:r>
        <w:t>Hectometersprong</w:t>
      </w:r>
    </w:p>
    <w:p w:rsidR="008C2F12" w:rsidRDefault="008C2F12" w:rsidP="009B6DC0">
      <w:pPr>
        <w:pStyle w:val="Lijstalinea"/>
        <w:numPr>
          <w:ilvl w:val="0"/>
          <w:numId w:val="19"/>
        </w:numPr>
      </w:pPr>
      <w:r>
        <w:t>Con- divergentiepunt</w:t>
      </w:r>
    </w:p>
    <w:p w:rsidR="008C2F12" w:rsidRDefault="008C2F12" w:rsidP="009B6DC0">
      <w:pPr>
        <w:pStyle w:val="Lijstalinea"/>
        <w:numPr>
          <w:ilvl w:val="0"/>
          <w:numId w:val="19"/>
        </w:numPr>
      </w:pPr>
      <w:r>
        <w:t>Puntstuk</w:t>
      </w:r>
    </w:p>
    <w:p w:rsidR="008C2F12" w:rsidRDefault="008C2F12" w:rsidP="009B6DC0">
      <w:pPr>
        <w:pStyle w:val="Lijstalinea"/>
        <w:numPr>
          <w:ilvl w:val="0"/>
          <w:numId w:val="19"/>
        </w:numPr>
      </w:pPr>
      <w:r>
        <w:t>Kruispunt</w:t>
      </w:r>
    </w:p>
    <w:p w:rsidR="008C2F12" w:rsidRPr="00EB63A9" w:rsidRDefault="008C2F12" w:rsidP="009B6DC0">
      <w:pPr>
        <w:pStyle w:val="Lijstalinea"/>
        <w:numPr>
          <w:ilvl w:val="0"/>
          <w:numId w:val="19"/>
        </w:numPr>
        <w:rPr>
          <w:lang w:val="fr-FR"/>
        </w:rPr>
      </w:pPr>
      <w:proofErr w:type="spellStart"/>
      <w:r w:rsidRPr="00EB63A9">
        <w:rPr>
          <w:lang w:val="fr-FR"/>
        </w:rPr>
        <w:t>Routenummer</w:t>
      </w:r>
      <w:proofErr w:type="spellEnd"/>
      <w:r w:rsidRPr="00EB63A9">
        <w:rPr>
          <w:lang w:val="fr-FR"/>
        </w:rPr>
        <w:t xml:space="preserve"> (A- en N- route)</w:t>
      </w:r>
    </w:p>
    <w:p w:rsidR="008C2F12" w:rsidRDefault="008C2F12" w:rsidP="009B6DC0">
      <w:pPr>
        <w:pStyle w:val="Lijstalinea"/>
        <w:numPr>
          <w:ilvl w:val="0"/>
          <w:numId w:val="19"/>
        </w:numPr>
      </w:pPr>
      <w:proofErr w:type="spellStart"/>
      <w:r>
        <w:t>Districtgrens</w:t>
      </w:r>
      <w:proofErr w:type="spellEnd"/>
      <w:r w:rsidR="00665752">
        <w:t xml:space="preserve"> van een wegbeheerder</w:t>
      </w:r>
    </w:p>
    <w:p w:rsidR="008C2F12" w:rsidRDefault="008C2F12" w:rsidP="009B6DC0">
      <w:pPr>
        <w:pStyle w:val="Lijstalinea"/>
        <w:numPr>
          <w:ilvl w:val="0"/>
          <w:numId w:val="19"/>
        </w:numPr>
      </w:pPr>
      <w:r>
        <w:t>Wegbeheerder</w:t>
      </w:r>
      <w:r w:rsidR="00665752">
        <w:t>soort</w:t>
      </w:r>
      <w:r>
        <w:t xml:space="preserve"> (R, P, G, W en T)</w:t>
      </w:r>
    </w:p>
    <w:p w:rsidR="008C2F12" w:rsidRDefault="008C2F12" w:rsidP="009B6DC0">
      <w:pPr>
        <w:pStyle w:val="Lijstalinea"/>
        <w:numPr>
          <w:ilvl w:val="0"/>
          <w:numId w:val="19"/>
        </w:numPr>
      </w:pPr>
      <w:r>
        <w:t>Straatnaam (niet bij rijkswegen)</w:t>
      </w:r>
    </w:p>
    <w:p w:rsidR="008C2F12" w:rsidRDefault="008C2F12" w:rsidP="009B6DC0">
      <w:pPr>
        <w:pStyle w:val="Lijstalinea"/>
        <w:numPr>
          <w:ilvl w:val="0"/>
          <w:numId w:val="19"/>
        </w:numPr>
      </w:pPr>
      <w:r>
        <w:t>Gemeentegrens</w:t>
      </w:r>
    </w:p>
    <w:p w:rsidR="008C2F12" w:rsidRDefault="008C2F12" w:rsidP="009B6DC0">
      <w:pPr>
        <w:pStyle w:val="Lijstalinea"/>
        <w:numPr>
          <w:ilvl w:val="0"/>
          <w:numId w:val="19"/>
        </w:numPr>
      </w:pPr>
      <w:r>
        <w:t>Huisnummers, overgang van afwijkende huisnummerreeks</w:t>
      </w:r>
    </w:p>
    <w:p w:rsidR="008C2F12" w:rsidRDefault="008C2F12" w:rsidP="009B6DC0">
      <w:pPr>
        <w:pStyle w:val="Lijstalinea"/>
        <w:numPr>
          <w:ilvl w:val="0"/>
          <w:numId w:val="19"/>
        </w:numPr>
      </w:pPr>
      <w:r>
        <w:t>Woonplaatsgrens (niet bij rijkswegen)</w:t>
      </w:r>
    </w:p>
    <w:p w:rsidR="008C2F12" w:rsidRDefault="008C2F12" w:rsidP="009B6DC0">
      <w:pPr>
        <w:pStyle w:val="Lijstalinea"/>
        <w:numPr>
          <w:ilvl w:val="0"/>
          <w:numId w:val="19"/>
        </w:numPr>
      </w:pPr>
      <w:r>
        <w:t>Doorkruisen van hetzelfde wegvak (klaverblad of lus)</w:t>
      </w:r>
    </w:p>
    <w:p w:rsidR="008C2F12" w:rsidRDefault="008C2F12" w:rsidP="009B6DC0">
      <w:pPr>
        <w:pStyle w:val="Lijstalinea"/>
        <w:numPr>
          <w:ilvl w:val="0"/>
          <w:numId w:val="19"/>
        </w:numPr>
      </w:pPr>
      <w:r>
        <w:t>Doorlopende weg</w:t>
      </w:r>
    </w:p>
    <w:p w:rsidR="008C2F12" w:rsidRDefault="008C2F12" w:rsidP="008C2F12"/>
    <w:p w:rsidR="008C2F12" w:rsidRDefault="008C2F12" w:rsidP="008C2F12">
      <w:r>
        <w:t>Uiteraard dienen de gegevens, welke van kracht zouden zijn bij het plaatsen van de vervallen junctie, overgenomen te worden.</w:t>
      </w:r>
    </w:p>
    <w:p w:rsidR="008C2F12" w:rsidRDefault="008C2F12" w:rsidP="008C2F12"/>
    <w:p w:rsidR="008C2F12" w:rsidRDefault="008C2F12" w:rsidP="008C2F12">
      <w:r>
        <w:t>Voorbeeld:</w:t>
      </w:r>
    </w:p>
    <w:p w:rsidR="008C2F12" w:rsidRDefault="008C2F12" w:rsidP="008C2F12">
      <w:r>
        <w:t xml:space="preserve">Twee juncties, een hectometersprong en een verandering van het routenummer (van A- naar N- route), volgen elkaar op binnen een straal van 5 meter. Dan wordt de junctie van de hectometersprong geplaatst en de gegevens van het (gewijzigde) routenummer worden per wegvak in de attributenschermen overgenomen. De attributen van de hectometersprong staan in de </w:t>
      </w:r>
      <w:proofErr w:type="spellStart"/>
      <w:r>
        <w:t>hecto</w:t>
      </w:r>
      <w:proofErr w:type="spellEnd"/>
      <w:r>
        <w:t>-interval.</w:t>
      </w:r>
    </w:p>
    <w:p w:rsidR="008C2F12" w:rsidRDefault="008C2F12" w:rsidP="008C2F12"/>
    <w:p w:rsidR="008C2F12" w:rsidRDefault="008C2F12" w:rsidP="008C2F12">
      <w:r>
        <w:t xml:space="preserve">De keuze van de volgorde van de juncties is gebaseerd op het verschil tussen de wegkenmerken/gegevens die buiten waarneembaar zijn voor de weggebruiker en de administratieve gegevens. Waarbij opgemerkt dat er bij Rijkswegen geen junctie wordt geplaatst </w:t>
      </w:r>
      <w:r>
        <w:lastRenderedPageBreak/>
        <w:t xml:space="preserve">voor een woonplaatsgrens en/of in combinatie met het wijzigen van een straatnaam. De woonplaats (straatnaam) wijzigt bij het eerst volgende kruispunt of con- en divergentiepunt. </w:t>
      </w:r>
    </w:p>
    <w:p w:rsidR="008C2F12" w:rsidRDefault="00146C83">
      <w:pPr>
        <w:rPr>
          <w:rFonts w:ascii="Verdana" w:eastAsiaTheme="majorEastAsia" w:hAnsi="Verdana" w:cstheme="majorBidi"/>
          <w:b/>
          <w:bCs/>
          <w:szCs w:val="26"/>
        </w:rPr>
      </w:pPr>
      <w:r>
        <w:t xml:space="preserve"> </w:t>
      </w:r>
    </w:p>
    <w:p w:rsidR="00055675" w:rsidRDefault="00055675">
      <w:pPr>
        <w:rPr>
          <w:rFonts w:ascii="Verdana" w:eastAsiaTheme="majorEastAsia" w:hAnsi="Verdana" w:cstheme="majorBidi"/>
          <w:b/>
          <w:bCs/>
          <w:sz w:val="24"/>
          <w:szCs w:val="28"/>
        </w:rPr>
      </w:pPr>
      <w:r>
        <w:br w:type="page"/>
      </w:r>
    </w:p>
    <w:p w:rsidR="00CF106B" w:rsidRDefault="00CF106B" w:rsidP="00755A9B">
      <w:pPr>
        <w:pStyle w:val="Kop1"/>
        <w:numPr>
          <w:ilvl w:val="0"/>
          <w:numId w:val="23"/>
        </w:numPr>
      </w:pPr>
      <w:bookmarkStart w:id="3" w:name="_Toc34639021"/>
      <w:r>
        <w:lastRenderedPageBreak/>
        <w:t>Wegvak</w:t>
      </w:r>
      <w:bookmarkEnd w:id="3"/>
    </w:p>
    <w:p w:rsidR="00CF106B" w:rsidRDefault="00CF106B" w:rsidP="00CF106B">
      <w:pPr>
        <w:rPr>
          <w:b/>
        </w:rPr>
      </w:pPr>
    </w:p>
    <w:p w:rsidR="00CF106B" w:rsidRDefault="00CF106B" w:rsidP="00CF106B">
      <w:pPr>
        <w:rPr>
          <w:i/>
          <w:u w:val="single"/>
        </w:rPr>
      </w:pPr>
      <w:r>
        <w:rPr>
          <w:i/>
          <w:u w:val="single"/>
        </w:rPr>
        <w:t>Definitie:</w:t>
      </w:r>
    </w:p>
    <w:p w:rsidR="00CF106B" w:rsidRDefault="00CF106B" w:rsidP="00CF106B"/>
    <w:p w:rsidR="00CF106B" w:rsidRDefault="00CF106B" w:rsidP="00CF106B">
      <w:r>
        <w:t>Een relatie tussen twee juncties die een verbinding in het wegennet voorstelt.</w:t>
      </w:r>
    </w:p>
    <w:p w:rsidR="00CF106B" w:rsidRDefault="00CF106B" w:rsidP="00CF106B"/>
    <w:p w:rsidR="00CF106B" w:rsidRDefault="00CF106B" w:rsidP="00CF106B">
      <w:pPr>
        <w:rPr>
          <w:i/>
          <w:u w:val="single"/>
        </w:rPr>
      </w:pPr>
      <w:r>
        <w:rPr>
          <w:i/>
          <w:u w:val="single"/>
        </w:rPr>
        <w:t>Algemeen:</w:t>
      </w:r>
    </w:p>
    <w:p w:rsidR="00CF106B" w:rsidRDefault="00CF106B" w:rsidP="00CF106B">
      <w:pPr>
        <w:autoSpaceDE w:val="0"/>
        <w:autoSpaceDN w:val="0"/>
        <w:adjustRightInd w:val="0"/>
        <w:rPr>
          <w:rFonts w:ascii="TimesNewRoman" w:hAnsi="TimesNewRoman" w:cs="TimesNewRoman"/>
          <w:sz w:val="22"/>
          <w:szCs w:val="22"/>
        </w:rPr>
      </w:pPr>
    </w:p>
    <w:p w:rsidR="00CF106B" w:rsidRDefault="00CF106B" w:rsidP="00CF106B">
      <w:pPr>
        <w:pStyle w:val="Geenafstand"/>
      </w:pPr>
      <w:r w:rsidRPr="001A2D7C">
        <w:t xml:space="preserve">Een </w:t>
      </w:r>
      <w:r>
        <w:t>w</w:t>
      </w:r>
      <w:r w:rsidRPr="001A2D7C">
        <w:t>egvak is het kleinste functionele en administratieve stukje weg dat er binnen een wegennet kan</w:t>
      </w:r>
      <w:r>
        <w:t xml:space="preserve"> </w:t>
      </w:r>
      <w:r w:rsidRPr="001A2D7C">
        <w:t xml:space="preserve">worden onderscheiden. Op een </w:t>
      </w:r>
      <w:r>
        <w:t>w</w:t>
      </w:r>
      <w:r w:rsidRPr="001A2D7C">
        <w:t>egvak kan alleen heen en weer gereden worden en kan er geen</w:t>
      </w:r>
      <w:r>
        <w:t xml:space="preserve"> </w:t>
      </w:r>
      <w:r w:rsidRPr="001A2D7C">
        <w:t xml:space="preserve">verkeer op en af, behalve aan het begin of einde. Indien een </w:t>
      </w:r>
      <w:r>
        <w:t>w</w:t>
      </w:r>
      <w:r w:rsidRPr="001A2D7C">
        <w:t>egvak een kenmerk heeft (bijvoorbeeld</w:t>
      </w:r>
      <w:r>
        <w:t xml:space="preserve"> </w:t>
      </w:r>
      <w:r w:rsidRPr="001A2D7C">
        <w:t>een straatnaam of een wegnummer</w:t>
      </w:r>
      <w:r w:rsidR="00665752">
        <w:t xml:space="preserve"> formeel</w:t>
      </w:r>
      <w:r w:rsidRPr="001A2D7C">
        <w:t>), geldt dit voor het hele Wegvak.</w:t>
      </w:r>
    </w:p>
    <w:p w:rsidR="00CF106B" w:rsidRPr="001A2D7C" w:rsidRDefault="00CF106B" w:rsidP="00CF106B">
      <w:pPr>
        <w:pStyle w:val="Geenafstand"/>
      </w:pPr>
    </w:p>
    <w:p w:rsidR="00CF106B" w:rsidRPr="001A2D7C" w:rsidRDefault="00CF106B" w:rsidP="00CF106B">
      <w:pPr>
        <w:pStyle w:val="Geenafstand"/>
      </w:pPr>
      <w:r w:rsidRPr="001A2D7C">
        <w:t xml:space="preserve">Langs een </w:t>
      </w:r>
      <w:r>
        <w:t>w</w:t>
      </w:r>
      <w:r w:rsidRPr="001A2D7C">
        <w:t xml:space="preserve">egvak komt bovendien geen dubbele hectometrering voor. Langs een </w:t>
      </w:r>
      <w:r>
        <w:t>w</w:t>
      </w:r>
      <w:r w:rsidRPr="001A2D7C">
        <w:t>egvak kunnen</w:t>
      </w:r>
    </w:p>
    <w:p w:rsidR="00CF106B" w:rsidRDefault="00CF106B" w:rsidP="00CF106B">
      <w:pPr>
        <w:pStyle w:val="Geenafstand"/>
      </w:pPr>
      <w:r w:rsidRPr="001A2D7C">
        <w:t>wel hectometersprongen optreden.</w:t>
      </w:r>
      <w:r>
        <w:t xml:space="preserve"> </w:t>
      </w:r>
      <w:r w:rsidRPr="001A2D7C">
        <w:t xml:space="preserve">Een </w:t>
      </w:r>
      <w:r>
        <w:t>w</w:t>
      </w:r>
      <w:r w:rsidRPr="001A2D7C">
        <w:t xml:space="preserve">egvak is een gericht </w:t>
      </w:r>
      <w:r>
        <w:t>o</w:t>
      </w:r>
      <w:r w:rsidRPr="001A2D7C">
        <w:t>bject dat een positieve en een negatieve richting heeft. Gaande van de</w:t>
      </w:r>
      <w:r>
        <w:t xml:space="preserve"> </w:t>
      </w:r>
      <w:r w:rsidRPr="001A2D7C">
        <w:t>begin</w:t>
      </w:r>
      <w:r>
        <w:t>j</w:t>
      </w:r>
      <w:r w:rsidRPr="001A2D7C">
        <w:t>unctie naar de eind</w:t>
      </w:r>
      <w:r>
        <w:t>j</w:t>
      </w:r>
      <w:r w:rsidRPr="001A2D7C">
        <w:t>unctie is de positieve richting, de andere kant op de negatieve.</w:t>
      </w:r>
      <w:r>
        <w:t xml:space="preserve"> </w:t>
      </w:r>
    </w:p>
    <w:p w:rsidR="00CF106B" w:rsidRDefault="00CF106B" w:rsidP="00CF106B">
      <w:pPr>
        <w:pStyle w:val="Geenafstand"/>
      </w:pPr>
      <w:r w:rsidRPr="001A2D7C">
        <w:t xml:space="preserve">Welke van beide </w:t>
      </w:r>
      <w:r>
        <w:t>j</w:t>
      </w:r>
      <w:r w:rsidRPr="001A2D7C">
        <w:t>uncties als begin</w:t>
      </w:r>
      <w:r>
        <w:t>j</w:t>
      </w:r>
      <w:r w:rsidRPr="001A2D7C">
        <w:t xml:space="preserve">unctie van het </w:t>
      </w:r>
      <w:r>
        <w:t>w</w:t>
      </w:r>
      <w:r w:rsidRPr="001A2D7C">
        <w:t>egvak wordt gekozen, is volstrekt willekeurig.</w:t>
      </w:r>
    </w:p>
    <w:p w:rsidR="00CF106B" w:rsidRDefault="00CF106B" w:rsidP="00CF106B"/>
    <w:p w:rsidR="00CF106B" w:rsidRDefault="00CF106B" w:rsidP="00CF106B">
      <w:pPr>
        <w:rPr>
          <w:i/>
          <w:u w:val="single"/>
        </w:rPr>
      </w:pPr>
      <w:r>
        <w:rPr>
          <w:i/>
          <w:u w:val="single"/>
        </w:rPr>
        <w:t>Registratie:</w:t>
      </w:r>
    </w:p>
    <w:p w:rsidR="00CF106B" w:rsidRDefault="00CF106B" w:rsidP="00CF106B"/>
    <w:p w:rsidR="00CF106B" w:rsidRDefault="00CF106B" w:rsidP="00CF106B">
      <w:r>
        <w:t>Het wegvak is het topologische complement van de junctie. Een wegvak kan beschouwd worden als een relatie tussen precies twee juncties. Er gelden geen beperkingsregels voor wat betreft de keuze welke junctie als beginjunctie en welke junctie als eindjunctie moet worden gedefinieerd.</w:t>
      </w:r>
    </w:p>
    <w:p w:rsidR="00CF106B" w:rsidRDefault="00CF106B" w:rsidP="00CF106B"/>
    <w:p w:rsidR="00CF106B" w:rsidRDefault="00CF106B" w:rsidP="00CF106B">
      <w:r>
        <w:t xml:space="preserve">Een wegvak kan gedefinieerd worden als het kleinste functioneel en administratief onafhankelijke stukje weg dat er binnen een wegennet kan worden onderscheiden. Zodra er een fysieke versperring op een bestaand Wegvak wordt gezet, valt deze dientengevolge uiteen in twee Wegvakken. Zie </w:t>
      </w:r>
      <w:r w:rsidR="00F150C7" w:rsidRPr="00F150C7">
        <w:t xml:space="preserve">figuur </w:t>
      </w:r>
      <w:r w:rsidR="00F150C7">
        <w:t>2.1</w:t>
      </w:r>
      <w:r>
        <w:t>.</w:t>
      </w:r>
    </w:p>
    <w:p w:rsidR="00CF106B" w:rsidRDefault="00CF106B" w:rsidP="00CF106B">
      <w:r>
        <w:rPr>
          <w:noProof/>
          <w:lang w:eastAsia="nl-NL"/>
        </w:rPr>
        <mc:AlternateContent>
          <mc:Choice Requires="wpg">
            <w:drawing>
              <wp:anchor distT="0" distB="0" distL="114300" distR="114300" simplePos="0" relativeHeight="251663360" behindDoc="0" locked="0" layoutInCell="1" allowOverlap="1" wp14:anchorId="453D0828" wp14:editId="516ECDB5">
                <wp:simplePos x="0" y="0"/>
                <wp:positionH relativeFrom="column">
                  <wp:posOffset>480060</wp:posOffset>
                </wp:positionH>
                <wp:positionV relativeFrom="paragraph">
                  <wp:posOffset>139065</wp:posOffset>
                </wp:positionV>
                <wp:extent cx="4597400" cy="3077210"/>
                <wp:effectExtent l="0" t="0" r="0" b="8890"/>
                <wp:wrapTopAndBottom/>
                <wp:docPr id="13" name="Groep 13"/>
                <wp:cNvGraphicFramePr/>
                <a:graphic xmlns:a="http://schemas.openxmlformats.org/drawingml/2006/main">
                  <a:graphicData uri="http://schemas.microsoft.com/office/word/2010/wordprocessingGroup">
                    <wpg:wgp>
                      <wpg:cNvGrpSpPr/>
                      <wpg:grpSpPr>
                        <a:xfrm>
                          <a:off x="0" y="0"/>
                          <a:ext cx="4597400" cy="3077210"/>
                          <a:chOff x="0" y="0"/>
                          <a:chExt cx="4598241" cy="3077210"/>
                        </a:xfrm>
                      </wpg:grpSpPr>
                      <pic:pic xmlns:pic="http://schemas.openxmlformats.org/drawingml/2006/picture">
                        <pic:nvPicPr>
                          <pic:cNvPr id="11" name="Afbeelding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76466" cy="2756847"/>
                          </a:xfrm>
                          <a:prstGeom prst="rect">
                            <a:avLst/>
                          </a:prstGeom>
                        </pic:spPr>
                      </pic:pic>
                      <wps:wsp>
                        <wps:cNvPr id="12" name="Tekstvak 12"/>
                        <wps:cNvSpPr txBox="1"/>
                        <wps:spPr>
                          <a:xfrm>
                            <a:off x="0" y="2811145"/>
                            <a:ext cx="4598241" cy="266065"/>
                          </a:xfrm>
                          <a:prstGeom prst="rect">
                            <a:avLst/>
                          </a:prstGeom>
                          <a:solidFill>
                            <a:prstClr val="white"/>
                          </a:solidFill>
                          <a:ln>
                            <a:noFill/>
                          </a:ln>
                          <a:effectLst/>
                        </wps:spPr>
                        <wps:txbx>
                          <w:txbxContent>
                            <w:p w:rsidR="00284AF4" w:rsidRPr="008F11DA" w:rsidRDefault="00284AF4" w:rsidP="00CF106B">
                              <w:pPr>
                                <w:pStyle w:val="Bijschrift"/>
                                <w:rPr>
                                  <w:b w:val="0"/>
                                  <w:noProof/>
                                  <w:color w:val="auto"/>
                                </w:rPr>
                              </w:pPr>
                              <w:r w:rsidRPr="00F150C7">
                                <w:rPr>
                                  <w:b w:val="0"/>
                                  <w:color w:val="auto"/>
                                </w:rPr>
                                <w:t xml:space="preserve">Figuur </w:t>
                              </w:r>
                              <w:r w:rsidRPr="00F150C7">
                                <w:rPr>
                                  <w:b w:val="0"/>
                                  <w:color w:val="auto"/>
                                </w:rPr>
                                <w:fldChar w:fldCharType="begin"/>
                              </w:r>
                              <w:r w:rsidRPr="00F150C7">
                                <w:rPr>
                                  <w:b w:val="0"/>
                                  <w:color w:val="auto"/>
                                </w:rPr>
                                <w:instrText xml:space="preserve"> SEQ Figuur \* ARABIC </w:instrText>
                              </w:r>
                              <w:r w:rsidRPr="00F150C7">
                                <w:rPr>
                                  <w:b w:val="0"/>
                                  <w:color w:val="auto"/>
                                </w:rPr>
                                <w:fldChar w:fldCharType="separate"/>
                              </w:r>
                              <w:r>
                                <w:rPr>
                                  <w:b w:val="0"/>
                                  <w:noProof/>
                                  <w:color w:val="auto"/>
                                </w:rPr>
                                <w:t>2</w:t>
                              </w:r>
                              <w:r w:rsidRPr="00F150C7">
                                <w:rPr>
                                  <w:b w:val="0"/>
                                  <w:color w:val="auto"/>
                                </w:rPr>
                                <w:fldChar w:fldCharType="end"/>
                              </w:r>
                              <w:r>
                                <w:rPr>
                                  <w:b w:val="0"/>
                                  <w:color w:val="auto"/>
                                </w:rPr>
                                <w:t xml:space="preserve">.1 </w:t>
                              </w:r>
                              <w:r w:rsidRPr="008F11DA">
                                <w:rPr>
                                  <w:b w:val="0"/>
                                  <w:color w:val="auto"/>
                                </w:rPr>
                                <w:t>Een versperring verandert een Wegvak (a) in twee Wegvakken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53D0828" id="Groep 13" o:spid="_x0000_s1042" style="position:absolute;margin-left:37.8pt;margin-top:10.95pt;width:362pt;height:242.3pt;z-index:251663360;mso-width-relative:margin" coordsize="45982,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">
                <v:shape id="Afbeelding 11" o:spid="_x0000_s1043" type="#_x0000_t75" style="position:absolute;width:44764;height:2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">
                  <v:imagedata r:id="rId17" o:title=""/>
                  <v:path arrowok="t"/>
                </v:shape>
                <v:shape id="Tekstvak 12" o:spid="_x0000_s1044" type="#_x0000_t202" style="position:absolute;top:28111;width:4598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rsidR="00284AF4" w:rsidRPr="008F11DA" w:rsidRDefault="00284AF4" w:rsidP="00CF106B">
                        <w:pPr>
                          <w:pStyle w:val="Bijschrift"/>
                          <w:rPr>
                            <w:b w:val="0"/>
                            <w:noProof/>
                            <w:color w:val="auto"/>
                          </w:rPr>
                        </w:pPr>
                        <w:r w:rsidRPr="00F150C7">
                          <w:rPr>
                            <w:b w:val="0"/>
                            <w:color w:val="auto"/>
                          </w:rPr>
                          <w:t xml:space="preserve">Figuur </w:t>
                        </w:r>
                        <w:r w:rsidRPr="00F150C7">
                          <w:rPr>
                            <w:b w:val="0"/>
                            <w:color w:val="auto"/>
                          </w:rPr>
                          <w:fldChar w:fldCharType="begin"/>
                        </w:r>
                        <w:r w:rsidRPr="00F150C7">
                          <w:rPr>
                            <w:b w:val="0"/>
                            <w:color w:val="auto"/>
                          </w:rPr>
                          <w:instrText xml:space="preserve"> SEQ Figuur \* ARABIC </w:instrText>
                        </w:r>
                        <w:r w:rsidRPr="00F150C7">
                          <w:rPr>
                            <w:b w:val="0"/>
                            <w:color w:val="auto"/>
                          </w:rPr>
                          <w:fldChar w:fldCharType="separate"/>
                        </w:r>
                        <w:r>
                          <w:rPr>
                            <w:b w:val="0"/>
                            <w:noProof/>
                            <w:color w:val="auto"/>
                          </w:rPr>
                          <w:t>2</w:t>
                        </w:r>
                        <w:r w:rsidRPr="00F150C7">
                          <w:rPr>
                            <w:b w:val="0"/>
                            <w:color w:val="auto"/>
                          </w:rPr>
                          <w:fldChar w:fldCharType="end"/>
                        </w:r>
                        <w:r>
                          <w:rPr>
                            <w:b w:val="0"/>
                            <w:color w:val="auto"/>
                          </w:rPr>
                          <w:t xml:space="preserve">.1 </w:t>
                        </w:r>
                        <w:r w:rsidRPr="008F11DA">
                          <w:rPr>
                            <w:b w:val="0"/>
                            <w:color w:val="auto"/>
                          </w:rPr>
                          <w:t>Een versperring verandert een Wegvak (a) in twee Wegvakken (b).</w:t>
                        </w:r>
                      </w:p>
                    </w:txbxContent>
                  </v:textbox>
                </v:shape>
                <w10:wrap type="topAndBottom"/>
              </v:group>
            </w:pict>
          </mc:Fallback>
        </mc:AlternateContent>
      </w:r>
    </w:p>
    <w:p w:rsidR="00CF106B" w:rsidRDefault="00CF106B" w:rsidP="00CF106B">
      <w:r>
        <w:t xml:space="preserve">Ook indien een stuk weg gescheiden </w:t>
      </w:r>
      <w:proofErr w:type="spellStart"/>
      <w:r>
        <w:t>verkeerdragende</w:t>
      </w:r>
      <w:proofErr w:type="spellEnd"/>
      <w:r>
        <w:t xml:space="preserve"> banen heeft, worden deze beschouwd als verschillende wegvakken. Er is sprake van gescheiden </w:t>
      </w:r>
      <w:proofErr w:type="spellStart"/>
      <w:r>
        <w:t>verkeerdragende</w:t>
      </w:r>
      <w:proofErr w:type="spellEnd"/>
      <w:r>
        <w:t xml:space="preserve"> banen als zich tussen de </w:t>
      </w:r>
      <w:proofErr w:type="spellStart"/>
      <w:r>
        <w:t>verkeerdragende</w:t>
      </w:r>
      <w:proofErr w:type="spellEnd"/>
      <w:r>
        <w:t xml:space="preserve"> banen een wegberm (midden- of tussenberm) bevindt. Een wegberm is meestal onverhard, maar kan (gedeeltelijk) voorzien zijn van verharding en/of bekleding (bovenlaag ter bescherming en/of verfraaiing van bermen, die niet voor verkeer bestemd zijn). Smalle middenbermen zijn regelmatig verhard aangelegd. Meestal zijn deze bermen duidelijk als zodanig herkenbaar, bijvoorbeeld omdat er een geleiderail geplaatst is of door het gebruik van een andere soort verharding (bijvoorbeeld klinkers). </w:t>
      </w:r>
    </w:p>
    <w:p w:rsidR="00CF106B" w:rsidRDefault="00CF106B" w:rsidP="00CF106B">
      <w:r>
        <w:lastRenderedPageBreak/>
        <w:t>Let op: indien zich tussen de stroken voor tegengestelde rijrichtingen alleen twee naburige kantstrepen bevinden en geen duidelijk als zodanig herkenbare middenberm, dan is er sprake van één hoofdrijbaan.</w:t>
      </w:r>
    </w:p>
    <w:p w:rsidR="00CF106B" w:rsidRDefault="00CF106B" w:rsidP="00CF106B"/>
    <w:p w:rsidR="00CF106B" w:rsidRDefault="00CF106B" w:rsidP="00CF106B">
      <w:r>
        <w:t>Een tweede manier om een wegvak te definiëren is als een "deel van het wegennetwerk waarop een weggebruiker slechts 1-dimensionale bewegingen kan maken (d.i. rechtdoor rijden of rechtsomkeert maken)". Dit impliceert dat zodra een weggebruiker de keuze heeft uit twee of meer mogelijkheden (bijv. rechtsaf en linksaf), er sprake is van het einde van een wegvak en van het begin van evenzovele nieuwe wegvakken.</w:t>
      </w:r>
    </w:p>
    <w:p w:rsidR="00CF106B" w:rsidRDefault="00CF106B" w:rsidP="00CF106B"/>
    <w:p w:rsidR="00CF106B" w:rsidRDefault="00CF106B" w:rsidP="00CF106B">
      <w:r>
        <w:t>Een derde definitie is: "een deel van het wegennetwerk waarvan twee naburige wegkanten (min of meer) evenwijdig lopen". Wegkanten zijn hierbij de randen van het "melkdoppenoppervlak" zoals beschreven bij de definitie van junctie.</w:t>
      </w:r>
      <w:r w:rsidR="009C0610">
        <w:t xml:space="preserve"> </w:t>
      </w:r>
    </w:p>
    <w:p w:rsidR="00CF106B" w:rsidRDefault="00CF106B" w:rsidP="00CF106B"/>
    <w:p w:rsidR="00CF106B" w:rsidRDefault="00CF106B" w:rsidP="00CF106B">
      <w:r>
        <w:t xml:space="preserve">Omdat een wegvak per definitie door twee juncties wordt begrensd, werkt de keuze van juncties automatisch door in die van wegvakken. Met name speelt dit bij juncties die worden gesitueerd bij een verandering van straatnaam, een gemeentegrens en bij het in tweeën delen van "keerlussen". </w:t>
      </w:r>
    </w:p>
    <w:p w:rsidR="00CF106B" w:rsidRDefault="00CF106B" w:rsidP="00CF106B">
      <w:pPr>
        <w:rPr>
          <w:i/>
        </w:rPr>
      </w:pPr>
    </w:p>
    <w:p w:rsidR="00CF106B" w:rsidRPr="008F11DA" w:rsidRDefault="00CF106B" w:rsidP="00CF106B">
      <w:pPr>
        <w:rPr>
          <w:i/>
        </w:rPr>
      </w:pPr>
      <w:r w:rsidRPr="008F11DA">
        <w:rPr>
          <w:i/>
        </w:rPr>
        <w:t>Generalisatie</w:t>
      </w:r>
    </w:p>
    <w:p w:rsidR="00CF106B" w:rsidRDefault="00CF106B" w:rsidP="00CF106B">
      <w:r>
        <w:t xml:space="preserve">Met de bovenstaande regels voor juncties en wegvakken zijn nog niet alle vragen opgelost. Een belangrijk punt is de mate van generalisatie die moet worden toegepast. Dit wordt geïllustreerd in </w:t>
      </w:r>
      <w:r w:rsidRPr="00F150C7">
        <w:t xml:space="preserve">figuur </w:t>
      </w:r>
      <w:r w:rsidR="00F150C7">
        <w:t>2.2</w:t>
      </w:r>
      <w:r>
        <w:t>.</w:t>
      </w:r>
    </w:p>
    <w:p w:rsidR="00CF106B" w:rsidRDefault="00CF106B" w:rsidP="00CF106B"/>
    <w:p w:rsidR="00CF106B" w:rsidRDefault="00CF106B" w:rsidP="00CF106B">
      <w:pPr>
        <w:keepNext/>
      </w:pPr>
      <w:r>
        <w:rPr>
          <w:noProof/>
          <w:lang w:eastAsia="nl-NL"/>
        </w:rPr>
        <w:drawing>
          <wp:inline distT="0" distB="0" distL="0" distR="0" wp14:anchorId="22D6772A" wp14:editId="18A65B01">
            <wp:extent cx="5336274" cy="3557705"/>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7539" cy="3558548"/>
                    </a:xfrm>
                    <a:prstGeom prst="rect">
                      <a:avLst/>
                    </a:prstGeom>
                  </pic:spPr>
                </pic:pic>
              </a:graphicData>
            </a:graphic>
          </wp:inline>
        </w:drawing>
      </w:r>
    </w:p>
    <w:p w:rsidR="00CF106B" w:rsidRDefault="00F150C7" w:rsidP="00CF106B">
      <w:pPr>
        <w:pStyle w:val="Bijschrift"/>
        <w:rPr>
          <w:b w:val="0"/>
          <w:color w:val="auto"/>
        </w:rPr>
      </w:pPr>
      <w:r>
        <w:rPr>
          <w:b w:val="0"/>
          <w:color w:val="auto"/>
        </w:rPr>
        <w:t>Figuur 2.2</w:t>
      </w:r>
      <w:r w:rsidR="00CF106B">
        <w:rPr>
          <w:b w:val="0"/>
          <w:color w:val="auto"/>
        </w:rPr>
        <w:t xml:space="preserve"> </w:t>
      </w:r>
      <w:r w:rsidR="00CF106B" w:rsidRPr="008F11DA">
        <w:rPr>
          <w:b w:val="0"/>
          <w:color w:val="auto"/>
        </w:rPr>
        <w:t>Welke details mogen er worden weggelaten?</w:t>
      </w:r>
    </w:p>
    <w:p w:rsidR="00CF106B" w:rsidRDefault="00CF106B" w:rsidP="00CF106B"/>
    <w:p w:rsidR="00CF106B" w:rsidRDefault="00CF106B" w:rsidP="00CF106B">
      <w:r>
        <w:t>Aan de rechterzijde bevindt zich een groot verkeerseiland dat tot doel heeft de verkeersstroom in goede banen te leiden. Zo'n situatie zal in een drietal juncties (A,</w:t>
      </w:r>
      <w:r w:rsidR="00781294">
        <w:t xml:space="preserve"> </w:t>
      </w:r>
      <w:r>
        <w:t xml:space="preserve">B en C) vertaald dienen te worden. Ter linkerzijde bevindt zich een kleine vluchtheuvel van ongeveer 1 meter breed en 10 meter lang. Men zou kunnen overwegen deze situatie te vertalen in twee juncties D en E. De meeste gebruikers echter zijn niet geïnteresseerd in zulke kleine details en geven er de voorkeur aan om deze weg te laten. </w:t>
      </w:r>
    </w:p>
    <w:p w:rsidR="00CF106B" w:rsidRDefault="00CF106B" w:rsidP="00F754B4">
      <w:pPr>
        <w:keepNext/>
      </w:pPr>
      <w:r>
        <w:t xml:space="preserve">Basisregel is dat "gaten in het melkdoppenoppervlak" die </w:t>
      </w:r>
      <w:r w:rsidR="0073381C">
        <w:t>passen in een rechthoek van 10x4</w:t>
      </w:r>
      <w:r>
        <w:t>0 meter kunnen worden weggelaten en hoeven niet vertaald te worden in juncties en wegvakken.</w:t>
      </w:r>
      <w:r w:rsidR="00D61ECE">
        <w:t xml:space="preserve"> </w:t>
      </w:r>
    </w:p>
    <w:p w:rsidR="00D61ECE" w:rsidRDefault="00D61ECE" w:rsidP="00F754B4">
      <w:pPr>
        <w:keepNext/>
      </w:pPr>
    </w:p>
    <w:p w:rsidR="00D61ECE" w:rsidRPr="008F11DA" w:rsidRDefault="00D61ECE" w:rsidP="00F754B4">
      <w:pPr>
        <w:keepNext/>
      </w:pPr>
    </w:p>
    <w:p w:rsidR="00CF106B" w:rsidRDefault="00CF106B" w:rsidP="00CF106B"/>
    <w:p w:rsidR="00CF106B" w:rsidRDefault="00CF106B" w:rsidP="00CF106B"/>
    <w:p w:rsidR="00CF106B" w:rsidRDefault="00CF106B" w:rsidP="00CF106B">
      <w:r w:rsidRPr="0024036B">
        <w:lastRenderedPageBreak/>
        <w:t xml:space="preserve">Een ander generalisatievraagstuk wordt geïllustreerd in </w:t>
      </w:r>
      <w:r w:rsidR="00F150C7" w:rsidRPr="00F150C7">
        <w:t xml:space="preserve">figuur </w:t>
      </w:r>
      <w:r w:rsidR="00F150C7">
        <w:t>2.3</w:t>
      </w:r>
      <w:r w:rsidRPr="0024036B">
        <w:t>.</w:t>
      </w:r>
    </w:p>
    <w:p w:rsidR="00CF106B" w:rsidRDefault="00CF106B" w:rsidP="00CF106B">
      <w:pPr>
        <w:keepNext/>
      </w:pPr>
      <w:r>
        <w:rPr>
          <w:noProof/>
          <w:lang w:eastAsia="nl-NL"/>
        </w:rPr>
        <w:drawing>
          <wp:anchor distT="0" distB="0" distL="114300" distR="114300" simplePos="0" relativeHeight="251664384" behindDoc="0" locked="0" layoutInCell="1" allowOverlap="1" wp14:anchorId="40FDF98C" wp14:editId="6A5B54EF">
            <wp:simplePos x="0" y="0"/>
            <wp:positionH relativeFrom="column">
              <wp:posOffset>635</wp:posOffset>
            </wp:positionH>
            <wp:positionV relativeFrom="paragraph">
              <wp:posOffset>635</wp:posOffset>
            </wp:positionV>
            <wp:extent cx="5308600" cy="3398520"/>
            <wp:effectExtent l="0" t="0" r="635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08600" cy="3398520"/>
                    </a:xfrm>
                    <a:prstGeom prst="rect">
                      <a:avLst/>
                    </a:prstGeom>
                  </pic:spPr>
                </pic:pic>
              </a:graphicData>
            </a:graphic>
            <wp14:sizeRelH relativeFrom="page">
              <wp14:pctWidth>0</wp14:pctWidth>
            </wp14:sizeRelH>
            <wp14:sizeRelV relativeFrom="page">
              <wp14:pctHeight>0</wp14:pctHeight>
            </wp14:sizeRelV>
          </wp:anchor>
        </w:drawing>
      </w:r>
    </w:p>
    <w:p w:rsidR="00CF106B" w:rsidRDefault="00CF106B" w:rsidP="00CF106B">
      <w:pPr>
        <w:pStyle w:val="Bijschrift"/>
        <w:rPr>
          <w:b w:val="0"/>
          <w:color w:val="auto"/>
        </w:rPr>
      </w:pPr>
      <w:r w:rsidRPr="00F150C7">
        <w:rPr>
          <w:b w:val="0"/>
          <w:color w:val="auto"/>
        </w:rPr>
        <w:t xml:space="preserve">Figuur </w:t>
      </w:r>
      <w:r w:rsidR="00F150C7">
        <w:rPr>
          <w:b w:val="0"/>
          <w:color w:val="auto"/>
        </w:rPr>
        <w:t>2.3</w:t>
      </w:r>
      <w:r>
        <w:rPr>
          <w:b w:val="0"/>
          <w:color w:val="auto"/>
        </w:rPr>
        <w:t xml:space="preserve"> </w:t>
      </w:r>
      <w:r w:rsidRPr="0024036B">
        <w:rPr>
          <w:b w:val="0"/>
          <w:color w:val="auto"/>
        </w:rPr>
        <w:t>Welke zijwegen nog wel, welke niet.</w:t>
      </w:r>
    </w:p>
    <w:p w:rsidR="00CF106B" w:rsidRDefault="00CF106B" w:rsidP="00CF106B"/>
    <w:p w:rsidR="00CF106B" w:rsidRDefault="00CF106B" w:rsidP="00CF106B">
      <w:r>
        <w:t xml:space="preserve">Langs een gedeelte van de Hoofdstraat loopt een </w:t>
      </w:r>
      <w:r w:rsidR="001669A8">
        <w:t>vrij liggend</w:t>
      </w:r>
      <w:r>
        <w:t xml:space="preserve"> fietspad dat bij B begint en bij C eindigt. Zijn B en C nu juncties of niet? De regel is dat </w:t>
      </w:r>
      <w:r w:rsidR="001669A8">
        <w:t>van de hoofdweg vrij liggende</w:t>
      </w:r>
      <w:r>
        <w:t xml:space="preserve"> fietspaden breder dan twee meter </w:t>
      </w:r>
      <w:r w:rsidR="00FF09F5">
        <w:t xml:space="preserve">met een </w:t>
      </w:r>
      <w:r w:rsidR="00665752">
        <w:t>officiële</w:t>
      </w:r>
      <w:r w:rsidR="00FF09F5">
        <w:t xml:space="preserve"> </w:t>
      </w:r>
      <w:r w:rsidR="00665752">
        <w:t>straat</w:t>
      </w:r>
      <w:r w:rsidR="00FF09F5">
        <w:t xml:space="preserve">naam </w:t>
      </w:r>
      <w:r>
        <w:t>nog kunnen worden beschouwd als zelfstandige wegvakken en derhalve zullen resulteren in juncties B en C. Fietspaden smaller dan twee meter echter worden niet meer beschouwd als zelfstandige wegvakken en zullen derhalve op een andere manier in het model moeten worden ondergebracht.</w:t>
      </w:r>
    </w:p>
    <w:p w:rsidR="00CF106B" w:rsidRDefault="00CF106B" w:rsidP="00CF106B"/>
    <w:p w:rsidR="00CF106B" w:rsidRDefault="00F14D34" w:rsidP="00CF106B">
      <w:r>
        <w:t xml:space="preserve">Bij A, D en E bevinden zich </w:t>
      </w:r>
      <w:proofErr w:type="spellStart"/>
      <w:r>
        <w:t>toe</w:t>
      </w:r>
      <w:r w:rsidR="00CF106B">
        <w:t>ritten</w:t>
      </w:r>
      <w:proofErr w:type="spellEnd"/>
      <w:r w:rsidR="00CF106B">
        <w:t xml:space="preserve"> van twee gebouwen resp. een groepje garages. Zijn A, D, en E</w:t>
      </w:r>
      <w:r w:rsidR="00FF09F5">
        <w:t xml:space="preserve"> </w:t>
      </w:r>
      <w:r w:rsidR="00CF106B">
        <w:t>nu juncties of niet ?</w:t>
      </w:r>
    </w:p>
    <w:p w:rsidR="00CF106B" w:rsidRDefault="00CF106B" w:rsidP="00CF106B">
      <w:r>
        <w:t>Voor wegen die door trottoirbanden worden begrensd geldt dat in geval de trottoirbanden met de</w:t>
      </w:r>
      <w:r w:rsidR="00FF09F5">
        <w:t xml:space="preserve"> </w:t>
      </w:r>
      <w:proofErr w:type="spellStart"/>
      <w:r w:rsidR="00F14D34">
        <w:t>toe</w:t>
      </w:r>
      <w:r>
        <w:t>rit</w:t>
      </w:r>
      <w:proofErr w:type="spellEnd"/>
      <w:r>
        <w:t xml:space="preserve"> meebuigen (zoals bij D en E) er sprake is van een verkeerskundig kruispunt en dus van een</w:t>
      </w:r>
      <w:r w:rsidR="00FF09F5">
        <w:t xml:space="preserve"> </w:t>
      </w:r>
      <w:r>
        <w:t xml:space="preserve">junctie. In geval de trottoirband de hoofdrijbaan blijft volgen en de </w:t>
      </w:r>
      <w:proofErr w:type="spellStart"/>
      <w:r w:rsidR="00F14D34">
        <w:t>toerit</w:t>
      </w:r>
      <w:proofErr w:type="spellEnd"/>
      <w:r w:rsidR="00F14D34">
        <w:t xml:space="preserve"> </w:t>
      </w:r>
      <w:r>
        <w:t>via een drempel bereikt</w:t>
      </w:r>
      <w:r w:rsidR="00FF09F5">
        <w:t xml:space="preserve"> </w:t>
      </w:r>
      <w:r>
        <w:t>moet worden (zoals bij A), is er echter geen sprake van een junctie</w:t>
      </w:r>
      <w:r w:rsidR="00FF09F5">
        <w:t xml:space="preserve"> (deze weg heeft geen eigen straatnaam)</w:t>
      </w:r>
      <w:r>
        <w:t>. Een uitzondering geldt voor de</w:t>
      </w:r>
      <w:r w:rsidR="00FF09F5">
        <w:t xml:space="preserve"> </w:t>
      </w:r>
      <w:proofErr w:type="spellStart"/>
      <w:r>
        <w:t>toeritten</w:t>
      </w:r>
      <w:proofErr w:type="spellEnd"/>
      <w:r>
        <w:t xml:space="preserve"> van woonerven die vaak ook van een drempel zijn voorzien. Deze dienen wel te worden</w:t>
      </w:r>
      <w:r w:rsidR="00FF09F5">
        <w:t xml:space="preserve"> </w:t>
      </w:r>
      <w:r>
        <w:t>beschouwd als juncties.</w:t>
      </w:r>
      <w:r w:rsidR="00FF09F5">
        <w:t xml:space="preserve"> Indien op- en </w:t>
      </w:r>
      <w:proofErr w:type="spellStart"/>
      <w:r w:rsidR="00FF09F5">
        <w:t>toerritten</w:t>
      </w:r>
      <w:proofErr w:type="spellEnd"/>
      <w:r w:rsidR="00FF09F5">
        <w:t xml:space="preserve"> een eigen straatnaam hebben, dan zijn dit afzonderlijke wegvakken. </w:t>
      </w:r>
    </w:p>
    <w:p w:rsidR="00CF106B" w:rsidRDefault="00CF106B" w:rsidP="00CF106B"/>
    <w:p w:rsidR="00CF106B" w:rsidRDefault="00CF106B" w:rsidP="00CF106B">
      <w:r>
        <w:t>In het buitengebied worden wegen echter in het algemeen niet begrensd door trottoirbanden. Hier</w:t>
      </w:r>
      <w:r w:rsidR="00FF09F5">
        <w:t xml:space="preserve"> </w:t>
      </w:r>
      <w:r>
        <w:t xml:space="preserve">gelden derhalve andere regels: wanneer een </w:t>
      </w:r>
      <w:proofErr w:type="spellStart"/>
      <w:r w:rsidR="00F14D34">
        <w:t>toerit</w:t>
      </w:r>
      <w:proofErr w:type="spellEnd"/>
      <w:r w:rsidR="00F14D34">
        <w:t xml:space="preserve"> </w:t>
      </w:r>
      <w:r>
        <w:t>korter is dan 100 meter, wordt deze niet als</w:t>
      </w:r>
      <w:r w:rsidR="00FF09F5">
        <w:t xml:space="preserve"> </w:t>
      </w:r>
      <w:r>
        <w:t>zelfstandig wegvak beschouwd, als hij langer is en verhard, echter wel.</w:t>
      </w:r>
      <w:r w:rsidR="00FF09F5">
        <w:t xml:space="preserve"> Dan krijgt dit nieuwe wegvak de naam van de aansluitende straat. </w:t>
      </w:r>
    </w:p>
    <w:p w:rsidR="00CF106B" w:rsidRDefault="00CF106B" w:rsidP="00CF106B"/>
    <w:p w:rsidR="00827C23" w:rsidRDefault="00827C23" w:rsidP="00827C23">
      <w:r>
        <w:t xml:space="preserve">Busbanen op auto(snel)wegen worden opgenomen. Dit zijn losliggende banen op auto(snel)wegen bestemd voor bussen en hebben in- en uitvoegende rijbanen (op- / afrit) en zijn </w:t>
      </w:r>
      <w:proofErr w:type="spellStart"/>
      <w:r>
        <w:t>gehectom</w:t>
      </w:r>
      <w:r w:rsidR="00665752">
        <w:t>etreerd</w:t>
      </w:r>
      <w:proofErr w:type="spellEnd"/>
      <w:r w:rsidR="00665752">
        <w:t xml:space="preserve"> (met een bij het wegvak</w:t>
      </w:r>
      <w:r>
        <w:t xml:space="preserve"> behorende DVK-letter, conform Nota PKA).</w:t>
      </w:r>
      <w:r w:rsidR="00B2067A">
        <w:t xml:space="preserve"> </w:t>
      </w:r>
    </w:p>
    <w:p w:rsidR="00A34827" w:rsidRDefault="00A34827" w:rsidP="00827C23"/>
    <w:p w:rsidR="00CF106B" w:rsidRDefault="00CF106B" w:rsidP="00CF106B"/>
    <w:p w:rsidR="00CF106B" w:rsidRDefault="00CF106B" w:rsidP="00CF106B">
      <w:pPr>
        <w:rPr>
          <w:i/>
        </w:rPr>
      </w:pPr>
      <w:r w:rsidRPr="001669A8">
        <w:rPr>
          <w:i/>
        </w:rPr>
        <w:t>Richtlijnen voor het digitaliseren van kruispunten in het NWB</w:t>
      </w:r>
    </w:p>
    <w:p w:rsidR="00CF106B" w:rsidRDefault="00CF106B" w:rsidP="00CF106B"/>
    <w:p w:rsidR="00CF106B" w:rsidRDefault="00CF106B" w:rsidP="00CF106B">
      <w:r>
        <w:t>Hieronder volgen een aantal voorbeelden van hoe kruispunten in het NWB gedigitaliseerd worden.</w:t>
      </w:r>
      <w:r w:rsidR="00A34827">
        <w:t xml:space="preserve"> Deze worden ook op rotondes worden toegepast.</w:t>
      </w:r>
    </w:p>
    <w:p w:rsidR="00CF106B" w:rsidRDefault="00CF106B" w:rsidP="00CF106B">
      <w:r>
        <w:t>Voor deze voorbeelden geldt het volgende:</w:t>
      </w:r>
    </w:p>
    <w:p w:rsidR="00CF106B" w:rsidRDefault="00CF106B" w:rsidP="00CF106B">
      <w:r>
        <w:t>- de wegkanten geven de situatie weer zoals in de “werkelijkheid” (zoals bijv. weergegeven op een</w:t>
      </w:r>
    </w:p>
    <w:p w:rsidR="00CF106B" w:rsidRDefault="00CF106B" w:rsidP="00CF106B">
      <w:r>
        <w:t>1:10.000 landkaart of een andere grootschalige kaart);</w:t>
      </w:r>
    </w:p>
    <w:p w:rsidR="00CF106B" w:rsidRDefault="00CF106B" w:rsidP="00CF106B">
      <w:r>
        <w:lastRenderedPageBreak/>
        <w:t>- de gestippelde lijntjes geven de geometrie van (de wegvakken in) het NWB weer;</w:t>
      </w:r>
    </w:p>
    <w:p w:rsidR="00CF106B" w:rsidRDefault="00CF106B" w:rsidP="00CF106B">
      <w:r>
        <w:t xml:space="preserve">- de open </w:t>
      </w:r>
      <w:proofErr w:type="spellStart"/>
      <w:r>
        <w:t>cikeltjes</w:t>
      </w:r>
      <w:proofErr w:type="spellEnd"/>
      <w:r>
        <w:t xml:space="preserve"> stellen juncties voor in het NWB.</w:t>
      </w:r>
    </w:p>
    <w:p w:rsidR="004821AB" w:rsidRDefault="004821AB" w:rsidP="00CF106B"/>
    <w:p w:rsidR="00CF106B" w:rsidRDefault="00CF106B" w:rsidP="00CF106B">
      <w:r>
        <w:t xml:space="preserve">Indien in de “werkelijkheid” het verlengde van één van beide wegkanten binnen de wegkanten van de weg aan de overzijde van het kruispunt valt, en het is aannemelijk dat men d.m.v. het kruispunt recht/schuin over te steken van de ene weg op de andere weg geraakt, dan wordt deze situatie als één junctie in het NWB opgenomen </w:t>
      </w:r>
      <w:r w:rsidR="00F150C7" w:rsidRPr="00F150C7">
        <w:t xml:space="preserve">(zie figuur </w:t>
      </w:r>
      <w:r w:rsidR="00F150C7">
        <w:t>2.4</w:t>
      </w:r>
      <w:r>
        <w:t>).</w:t>
      </w:r>
    </w:p>
    <w:p w:rsidR="00CF106B" w:rsidRDefault="00CF106B" w:rsidP="00CF106B"/>
    <w:p w:rsidR="00CF106B" w:rsidRDefault="00CF106B" w:rsidP="00CF106B">
      <w:pPr>
        <w:rPr>
          <w:noProof/>
          <w:lang w:eastAsia="nl-NL"/>
        </w:rPr>
      </w:pPr>
      <w:r>
        <w:rPr>
          <w:noProof/>
          <w:lang w:eastAsia="nl-NL"/>
        </w:rPr>
        <mc:AlternateContent>
          <mc:Choice Requires="wpg">
            <w:drawing>
              <wp:anchor distT="0" distB="0" distL="114300" distR="114300" simplePos="0" relativeHeight="251665408" behindDoc="0" locked="0" layoutInCell="1" allowOverlap="1" wp14:anchorId="4CD6564D" wp14:editId="55B99D04">
                <wp:simplePos x="0" y="0"/>
                <wp:positionH relativeFrom="column">
                  <wp:posOffset>-61595</wp:posOffset>
                </wp:positionH>
                <wp:positionV relativeFrom="paragraph">
                  <wp:posOffset>719455</wp:posOffset>
                </wp:positionV>
                <wp:extent cx="5645150" cy="2259965"/>
                <wp:effectExtent l="0" t="0" r="0" b="6985"/>
                <wp:wrapTopAndBottom/>
                <wp:docPr id="298" name="Groep 298"/>
                <wp:cNvGraphicFramePr/>
                <a:graphic xmlns:a="http://schemas.openxmlformats.org/drawingml/2006/main">
                  <a:graphicData uri="http://schemas.microsoft.com/office/word/2010/wordprocessingGroup">
                    <wpg:wgp>
                      <wpg:cNvGrpSpPr/>
                      <wpg:grpSpPr>
                        <a:xfrm>
                          <a:off x="0" y="0"/>
                          <a:ext cx="5645150" cy="2259965"/>
                          <a:chOff x="0" y="0"/>
                          <a:chExt cx="5645150" cy="2259965"/>
                        </a:xfrm>
                      </wpg:grpSpPr>
                      <wpg:grpSp>
                        <wpg:cNvPr id="20" name="Groep 20"/>
                        <wpg:cNvGrpSpPr/>
                        <wpg:grpSpPr>
                          <a:xfrm>
                            <a:off x="0" y="0"/>
                            <a:ext cx="2807335" cy="2244090"/>
                            <a:chOff x="40943" y="85524"/>
                            <a:chExt cx="3452883" cy="2597204"/>
                          </a:xfrm>
                        </wpg:grpSpPr>
                        <wps:wsp>
                          <wps:cNvPr id="307" name="Tekstvak 2"/>
                          <wps:cNvSpPr txBox="1">
                            <a:spLocks noChangeArrowheads="1"/>
                          </wps:cNvSpPr>
                          <wps:spPr bwMode="auto">
                            <a:xfrm>
                              <a:off x="40943" y="2411023"/>
                              <a:ext cx="3452883" cy="27170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2.4</w:t>
                                </w:r>
                              </w:p>
                            </w:txbxContent>
                          </wps:txbx>
                          <wps:bodyPr rot="0" vert="horz" wrap="square" lIns="91440" tIns="45720" rIns="91440" bIns="45720" anchor="t" anchorCtr="0">
                            <a:noAutofit/>
                          </wps:bodyPr>
                        </wps:wsp>
                        <pic:pic xmlns:pic="http://schemas.openxmlformats.org/drawingml/2006/picture">
                          <pic:nvPicPr>
                            <pic:cNvPr id="17" name="Afbeelding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979" y="85524"/>
                              <a:ext cx="3075743" cy="2325846"/>
                            </a:xfrm>
                            <a:prstGeom prst="rect">
                              <a:avLst/>
                            </a:prstGeom>
                          </pic:spPr>
                        </pic:pic>
                      </wpg:grpSp>
                      <wpg:grpSp>
                        <wpg:cNvPr id="25" name="Groep 25"/>
                        <wpg:cNvGrpSpPr/>
                        <wpg:grpSpPr>
                          <a:xfrm>
                            <a:off x="2838450" y="0"/>
                            <a:ext cx="2806700" cy="2259965"/>
                            <a:chOff x="0" y="0"/>
                            <a:chExt cx="2807335" cy="2260303"/>
                          </a:xfrm>
                        </wpg:grpSpPr>
                        <wps:wsp>
                          <wps:cNvPr id="22" name="Tekstvak 2"/>
                          <wps:cNvSpPr txBox="1">
                            <a:spLocks noChangeArrowheads="1"/>
                          </wps:cNvSpPr>
                          <wps:spPr bwMode="auto">
                            <a:xfrm>
                              <a:off x="0" y="2027913"/>
                              <a:ext cx="2807335" cy="232390"/>
                            </a:xfrm>
                            <a:prstGeom prst="rect">
                              <a:avLst/>
                            </a:prstGeom>
                            <a:solidFill>
                              <a:srgbClr val="FFFFFF"/>
                            </a:solidFill>
                            <a:ln w="9525">
                              <a:noFill/>
                              <a:miter lim="800000"/>
                              <a:headEnd/>
                              <a:tailEnd/>
                            </a:ln>
                          </wps:spPr>
                          <wps:txbx>
                            <w:txbxContent>
                              <w:p w:rsidR="00284AF4" w:rsidRDefault="00284AF4" w:rsidP="00CF106B">
                                <w:r w:rsidRPr="00F150C7">
                                  <w:t>Figuur 2</w:t>
                                </w:r>
                                <w:r>
                                  <w:t>.5</w:t>
                                </w:r>
                              </w:p>
                            </w:txbxContent>
                          </wps:txbx>
                          <wps:bodyPr rot="0" vert="horz" wrap="square" lIns="91440" tIns="45720" rIns="91440" bIns="45720" anchor="t" anchorCtr="0">
                            <a:noAutofit/>
                          </wps:bodyPr>
                        </wps:wsp>
                        <pic:pic xmlns:pic="http://schemas.openxmlformats.org/drawingml/2006/picture">
                          <pic:nvPicPr>
                            <pic:cNvPr id="24" name="Afbeelding 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824" y="0"/>
                              <a:ext cx="2655341" cy="2009776"/>
                            </a:xfrm>
                            <a:prstGeom prst="rect">
                              <a:avLst/>
                            </a:prstGeom>
                          </pic:spPr>
                        </pic:pic>
                      </wpg:grpSp>
                    </wpg:wgp>
                  </a:graphicData>
                </a:graphic>
              </wp:anchor>
            </w:drawing>
          </mc:Choice>
          <mc:Fallback>
            <w:pict>
              <v:group w14:anchorId="4CD6564D" id="Groep 298" o:spid="_x0000_s1045" style="position:absolute;margin-left:-4.85pt;margin-top:56.65pt;width:444.5pt;height:177.95pt;z-index:251665408" coordsize="56451,22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">
                <v:group id="Groep 20" o:spid="_x0000_s1046" style="position:absolute;width:28073;height:22440" coordorigin="409,855" coordsize="34528,2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47" type="#_x0000_t202" style="position:absolute;left:409;top:24110;width:3452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284AF4" w:rsidRDefault="00284AF4" w:rsidP="00CF106B">
                          <w:r w:rsidRPr="00F150C7">
                            <w:t xml:space="preserve">Figuur </w:t>
                          </w:r>
                          <w:r>
                            <w:t>2.4</w:t>
                          </w:r>
                        </w:p>
                      </w:txbxContent>
                    </v:textbox>
                  </v:shape>
                  <v:shape id="Afbeelding 17" o:spid="_x0000_s1048" type="#_x0000_t75" style="position:absolute;left:839;top:855;width:30758;height:2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">
                    <v:imagedata r:id="rId22" o:title=""/>
                    <v:path arrowok="t"/>
                  </v:shape>
                </v:group>
                <v:group id="Groep 25" o:spid="_x0000_s1049" style="position:absolute;left:28384;width:28067;height:22599" coordsize="2807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50" type="#_x0000_t202" style="position:absolute;top:20279;width:2807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284AF4" w:rsidRDefault="00284AF4" w:rsidP="00CF106B">
                          <w:r w:rsidRPr="00F150C7">
                            <w:t>Figuur 2</w:t>
                          </w:r>
                          <w:r>
                            <w:t>.5</w:t>
                          </w:r>
                        </w:p>
                      </w:txbxContent>
                    </v:textbox>
                  </v:shape>
                  <v:shape id="Afbeelding 24" o:spid="_x0000_s1051" type="#_x0000_t75" style="position:absolute;left:68;width:26553;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">
                    <v:imagedata r:id="rId23" o:title=""/>
                    <v:path arrowok="t"/>
                  </v:shape>
                </v:group>
                <w10:wrap type="topAndBottom"/>
              </v:group>
            </w:pict>
          </mc:Fallback>
        </mc:AlternateContent>
      </w:r>
      <w:r>
        <w:t>Indien in de “werkelijkheid” van geen van de vier betrokken wegkanten het verlengde binnen de wegkanten van de weg aan de overzijde van het kruispunt valt of het is aannemelijk dat men om van de ene weg op de andere weg te geraken, eerst moet afslaan, vervolgens een klein eindje rechtdoor via de kruisende straat en daarna nogmaals afslaan in de andere richting, dan wordt deze situatie als twee juncties in het NWB opgenomen (</w:t>
      </w:r>
      <w:r w:rsidR="00F150C7" w:rsidRPr="00F150C7">
        <w:t xml:space="preserve">zie figuur </w:t>
      </w:r>
      <w:r w:rsidR="00F150C7">
        <w:t>2.5</w:t>
      </w:r>
      <w:r>
        <w:t>).</w:t>
      </w:r>
      <w:r w:rsidRPr="00B610A8">
        <w:rPr>
          <w:noProof/>
          <w:lang w:eastAsia="nl-NL"/>
        </w:rPr>
        <w:t xml:space="preserve"> </w:t>
      </w:r>
    </w:p>
    <w:p w:rsidR="00665752" w:rsidRDefault="00665752" w:rsidP="00CF106B">
      <w:pPr>
        <w:rPr>
          <w:i/>
          <w:noProof/>
          <w:lang w:eastAsia="nl-NL"/>
        </w:rPr>
      </w:pPr>
    </w:p>
    <w:p w:rsidR="00665752" w:rsidRPr="00665752" w:rsidRDefault="00665752" w:rsidP="00CF106B">
      <w:pPr>
        <w:rPr>
          <w:i/>
          <w:noProof/>
          <w:lang w:eastAsia="nl-NL"/>
        </w:rPr>
      </w:pPr>
      <w:r w:rsidRPr="00665752">
        <w:rPr>
          <w:i/>
          <w:noProof/>
          <w:lang w:eastAsia="nl-NL"/>
        </w:rPr>
        <w:t>Gescheiden rijbanen</w:t>
      </w:r>
    </w:p>
    <w:p w:rsidR="00CF106B" w:rsidRDefault="00CF106B" w:rsidP="00CF106B">
      <w:pPr>
        <w:rPr>
          <w:noProof/>
          <w:lang w:eastAsia="nl-NL"/>
        </w:rPr>
      </w:pPr>
      <w:r>
        <w:rPr>
          <w:noProof/>
          <w:lang w:eastAsia="nl-NL"/>
        </w:rPr>
        <w:t xml:space="preserve">In </w:t>
      </w:r>
      <w:r w:rsidRPr="00F150C7">
        <w:rPr>
          <w:noProof/>
          <w:lang w:eastAsia="nl-NL"/>
        </w:rPr>
        <w:t xml:space="preserve">figuur </w:t>
      </w:r>
      <w:r w:rsidR="00F150C7">
        <w:rPr>
          <w:noProof/>
          <w:lang w:eastAsia="nl-NL"/>
        </w:rPr>
        <w:t>2.6</w:t>
      </w:r>
      <w:r>
        <w:rPr>
          <w:noProof/>
          <w:lang w:eastAsia="nl-NL"/>
        </w:rPr>
        <w:t xml:space="preserve"> zijn van zowel de onderste als de bovenste weg de beide weghelften gescheiden door een middenberm. In dit geval worden twee juncties opgenomen in het NWB.</w:t>
      </w:r>
    </w:p>
    <w:p w:rsidR="00CF106B" w:rsidRDefault="00CF106B" w:rsidP="00CF106B">
      <w:pPr>
        <w:rPr>
          <w:noProof/>
          <w:lang w:eastAsia="nl-NL"/>
        </w:rPr>
      </w:pPr>
    </w:p>
    <w:p w:rsidR="00CF106B" w:rsidRDefault="00CF106B" w:rsidP="00CF106B">
      <w:pPr>
        <w:rPr>
          <w:noProof/>
          <w:lang w:eastAsia="nl-NL"/>
        </w:rPr>
      </w:pPr>
      <w:r>
        <w:rPr>
          <w:noProof/>
          <w:lang w:eastAsia="nl-NL"/>
        </w:rPr>
        <w:t xml:space="preserve">In </w:t>
      </w:r>
      <w:r w:rsidR="00F150C7" w:rsidRPr="00F150C7">
        <w:rPr>
          <w:noProof/>
          <w:lang w:eastAsia="nl-NL"/>
        </w:rPr>
        <w:t xml:space="preserve">figuur </w:t>
      </w:r>
      <w:r w:rsidR="00F150C7">
        <w:rPr>
          <w:noProof/>
          <w:lang w:eastAsia="nl-NL"/>
        </w:rPr>
        <w:t>2.7</w:t>
      </w:r>
      <w:r>
        <w:rPr>
          <w:noProof/>
          <w:lang w:eastAsia="nl-NL"/>
        </w:rPr>
        <w:t xml:space="preserve"> zijn van alle wegen welke bij het kruispunt samenkomen de beide weghelften gescheiden door een middenberm. Dit resulteert in vier juncties in het NWB.</w:t>
      </w:r>
    </w:p>
    <w:p w:rsidR="00CF106B" w:rsidRDefault="00CF106B" w:rsidP="00CF106B"/>
    <w:p w:rsidR="00CF106B" w:rsidRDefault="00CF106B" w:rsidP="00CF106B">
      <w:pPr>
        <w:keepNext/>
        <w:rPr>
          <w:noProof/>
          <w:lang w:eastAsia="nl-NL"/>
        </w:rPr>
      </w:pPr>
      <w:r>
        <w:rPr>
          <w:noProof/>
          <w:lang w:eastAsia="nl-NL"/>
        </w:rPr>
        <mc:AlternateContent>
          <mc:Choice Requires="wpg">
            <w:drawing>
              <wp:anchor distT="0" distB="0" distL="114300" distR="114300" simplePos="0" relativeHeight="251666432" behindDoc="0" locked="0" layoutInCell="1" allowOverlap="1" wp14:anchorId="4CC98283" wp14:editId="69A0B02F">
                <wp:simplePos x="0" y="0"/>
                <wp:positionH relativeFrom="column">
                  <wp:posOffset>-42545</wp:posOffset>
                </wp:positionH>
                <wp:positionV relativeFrom="paragraph">
                  <wp:posOffset>-635</wp:posOffset>
                </wp:positionV>
                <wp:extent cx="5508145" cy="2254183"/>
                <wp:effectExtent l="0" t="0" r="0" b="0"/>
                <wp:wrapNone/>
                <wp:docPr id="297" name="Groep 297"/>
                <wp:cNvGraphicFramePr/>
                <a:graphic xmlns:a="http://schemas.openxmlformats.org/drawingml/2006/main">
                  <a:graphicData uri="http://schemas.microsoft.com/office/word/2010/wordprocessingGroup">
                    <wpg:wgp>
                      <wpg:cNvGrpSpPr/>
                      <wpg:grpSpPr>
                        <a:xfrm>
                          <a:off x="0" y="0"/>
                          <a:ext cx="5508145" cy="2254183"/>
                          <a:chOff x="0" y="0"/>
                          <a:chExt cx="5508145" cy="2254183"/>
                        </a:xfrm>
                      </wpg:grpSpPr>
                      <wpg:grpSp>
                        <wpg:cNvPr id="30" name="Groep 30"/>
                        <wpg:cNvGrpSpPr/>
                        <wpg:grpSpPr>
                          <a:xfrm>
                            <a:off x="2732396" y="0"/>
                            <a:ext cx="2775749" cy="2254183"/>
                            <a:chOff x="27296" y="0"/>
                            <a:chExt cx="2775749" cy="2254183"/>
                          </a:xfrm>
                        </wpg:grpSpPr>
                        <wps:wsp>
                          <wps:cNvPr id="29" name="Tekstvak 2"/>
                          <wps:cNvSpPr txBox="1">
                            <a:spLocks noChangeArrowheads="1"/>
                          </wps:cNvSpPr>
                          <wps:spPr bwMode="auto">
                            <a:xfrm>
                              <a:off x="27296" y="2019868"/>
                              <a:ext cx="2565779" cy="234315"/>
                            </a:xfrm>
                            <a:prstGeom prst="rect">
                              <a:avLst/>
                            </a:prstGeom>
                            <a:solidFill>
                              <a:srgbClr val="FFFFFF"/>
                            </a:solidFill>
                            <a:ln w="9525">
                              <a:noFill/>
                              <a:miter lim="800000"/>
                              <a:headEnd/>
                              <a:tailEnd/>
                            </a:ln>
                          </wps:spPr>
                          <wps:txbx>
                            <w:txbxContent>
                              <w:p w:rsidR="00284AF4" w:rsidRDefault="00284AF4" w:rsidP="00CF106B">
                                <w:r w:rsidRPr="00F150C7">
                                  <w:t>Figuur 2.7</w:t>
                                </w:r>
                              </w:p>
                            </w:txbxContent>
                          </wps:txbx>
                          <wps:bodyPr rot="0" vert="horz" wrap="square" lIns="91440" tIns="45720" rIns="91440" bIns="45720" anchor="t" anchorCtr="0">
                            <a:noAutofit/>
                          </wps:bodyPr>
                        </wps:wsp>
                        <pic:pic xmlns:pic="http://schemas.openxmlformats.org/drawingml/2006/picture">
                          <pic:nvPicPr>
                            <pic:cNvPr id="27" name="Afbeelding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21260" y="0"/>
                              <a:ext cx="2681785" cy="2047164"/>
                            </a:xfrm>
                            <a:prstGeom prst="rect">
                              <a:avLst/>
                            </a:prstGeom>
                          </pic:spPr>
                        </pic:pic>
                      </wpg:grpSp>
                      <wpg:grpSp>
                        <wpg:cNvPr id="31" name="Groep 31"/>
                        <wpg:cNvGrpSpPr/>
                        <wpg:grpSpPr>
                          <a:xfrm>
                            <a:off x="0" y="0"/>
                            <a:ext cx="2702256" cy="2254183"/>
                            <a:chOff x="0" y="0"/>
                            <a:chExt cx="2702256" cy="2254183"/>
                          </a:xfrm>
                        </wpg:grpSpPr>
                        <wps:wsp>
                          <wps:cNvPr id="28" name="Tekstvak 2"/>
                          <wps:cNvSpPr txBox="1">
                            <a:spLocks noChangeArrowheads="1"/>
                          </wps:cNvSpPr>
                          <wps:spPr bwMode="auto">
                            <a:xfrm>
                              <a:off x="47767" y="2019868"/>
                              <a:ext cx="2565400" cy="23431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2.6</w:t>
                                </w:r>
                              </w:p>
                            </w:txbxContent>
                          </wps:txbx>
                          <wps:bodyPr rot="0" vert="horz" wrap="square" lIns="91440" tIns="45720" rIns="91440" bIns="45720" anchor="t" anchorCtr="0">
                            <a:noAutofit/>
                          </wps:bodyPr>
                        </wps:wsp>
                        <pic:pic xmlns:pic="http://schemas.openxmlformats.org/drawingml/2006/picture">
                          <pic:nvPicPr>
                            <pic:cNvPr id="26" name="Afbeelding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02256" cy="2047164"/>
                            </a:xfrm>
                            <a:prstGeom prst="rect">
                              <a:avLst/>
                            </a:prstGeom>
                          </pic:spPr>
                        </pic:pic>
                      </wpg:grpSp>
                    </wpg:wgp>
                  </a:graphicData>
                </a:graphic>
                <wp14:sizeRelH relativeFrom="margin">
                  <wp14:pctWidth>0</wp14:pctWidth>
                </wp14:sizeRelH>
              </wp:anchor>
            </w:drawing>
          </mc:Choice>
          <mc:Fallback>
            <w:pict>
              <v:group w14:anchorId="4CC98283" id="Groep 297" o:spid="_x0000_s1052" style="position:absolute;margin-left:-3.35pt;margin-top:-.05pt;width:433.7pt;height:177.5pt;z-index:251666432;mso-width-relative:margin" coordsize="55081,2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">
                <v:group id="Groep 30" o:spid="_x0000_s1053" style="position:absolute;left:27323;width:27758;height:22541" coordorigin="272" coordsize="27757,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54" type="#_x0000_t202" style="position:absolute;left:272;top:20198;width:2565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284AF4" w:rsidRDefault="00284AF4" w:rsidP="00CF106B">
                          <w:r w:rsidRPr="00F150C7">
                            <w:t>Figuur 2.7</w:t>
                          </w:r>
                        </w:p>
                      </w:txbxContent>
                    </v:textbox>
                  </v:shape>
                  <v:shape id="Afbeelding 27" o:spid="_x0000_s1055" type="#_x0000_t75" style="position:absolute;left:1212;width:26818;height:2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">
                    <v:imagedata r:id="rId26" o:title=""/>
                    <v:path arrowok="t"/>
                  </v:shape>
                </v:group>
                <v:group id="Groep 31" o:spid="_x0000_s1056" style="position:absolute;width:27022;height:22541" coordsize="27022,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57" type="#_x0000_t202" style="position:absolute;left:477;top:20198;width:2565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284AF4" w:rsidRDefault="00284AF4" w:rsidP="00CF106B">
                          <w:r w:rsidRPr="00F150C7">
                            <w:t xml:space="preserve">Figuur </w:t>
                          </w:r>
                          <w:r>
                            <w:t>2.6</w:t>
                          </w:r>
                        </w:p>
                      </w:txbxContent>
                    </v:textbox>
                  </v:shape>
                  <v:shape id="Afbeelding 26" o:spid="_x0000_s1058" type="#_x0000_t75" style="position:absolute;width:27022;height:2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">
                    <v:imagedata r:id="rId27" o:title=""/>
                    <v:path arrowok="t"/>
                  </v:shape>
                </v:group>
              </v:group>
            </w:pict>
          </mc:Fallback>
        </mc:AlternateContent>
      </w:r>
      <w:r w:rsidRPr="00B610A8">
        <w:rPr>
          <w:noProof/>
          <w:lang w:eastAsia="nl-NL"/>
        </w:rPr>
        <w:t xml:space="preserve"> </w:t>
      </w: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pPr>
        <w:keepNext/>
        <w:rPr>
          <w:noProof/>
          <w:lang w:eastAsia="nl-NL"/>
        </w:rPr>
      </w:pPr>
    </w:p>
    <w:p w:rsidR="00CF106B" w:rsidRDefault="00CF106B" w:rsidP="00CF106B">
      <w:r>
        <w:br w:type="page"/>
      </w:r>
    </w:p>
    <w:p w:rsidR="00CF106B" w:rsidRDefault="00CF106B" w:rsidP="00CF106B">
      <w:pPr>
        <w:keepNext/>
      </w:pPr>
      <w:r>
        <w:lastRenderedPageBreak/>
        <w:t xml:space="preserve">In </w:t>
      </w:r>
      <w:r w:rsidR="00F150C7" w:rsidRPr="00F150C7">
        <w:t xml:space="preserve">figuur </w:t>
      </w:r>
      <w:r w:rsidR="00F150C7">
        <w:t>2.8</w:t>
      </w:r>
      <w:r>
        <w:t xml:space="preserve"> zijn de beide weghelften van de bovenste weg gescheiden door een middenberm langer dan 50 meter.</w:t>
      </w:r>
    </w:p>
    <w:p w:rsidR="00CF106B" w:rsidRDefault="00CF106B" w:rsidP="00CF106B">
      <w:pPr>
        <w:keepNext/>
        <w:rPr>
          <w:noProof/>
          <w:lang w:eastAsia="nl-NL"/>
        </w:rPr>
      </w:pPr>
      <w:r>
        <w:t xml:space="preserve">Indien aan de overzijde van het kruispunt zich reeds een eerste beginstukje van de scheiding bevindt, </w:t>
      </w:r>
      <w:r w:rsidR="001669A8">
        <w:t xml:space="preserve">een fysieke rijbaanscheiding </w:t>
      </w:r>
      <w:r>
        <w:t xml:space="preserve">korter dan 50 meter, wordt bij voorkeur voor de oplossing van </w:t>
      </w:r>
      <w:r w:rsidR="00F150C7" w:rsidRPr="00F150C7">
        <w:t xml:space="preserve">figuur </w:t>
      </w:r>
      <w:r w:rsidR="00F150C7">
        <w:t>2.8</w:t>
      </w:r>
      <w:r>
        <w:t xml:space="preserve"> gekozen, tenzij in de “werkelijkheid” blijkt dat het beginstukje deze minimumafmetingen overschrijdt (d.w.z. </w:t>
      </w:r>
      <w:r w:rsidR="001669A8">
        <w:t xml:space="preserve">een fysieke rijbaanscheiding </w:t>
      </w:r>
      <w:r>
        <w:t xml:space="preserve">langer is dan 50 meter). In dit geval mag het beginstukje niet worden weggelaten en dient het alternatief in </w:t>
      </w:r>
      <w:r w:rsidR="00F150C7" w:rsidRPr="00F150C7">
        <w:t xml:space="preserve">figuur </w:t>
      </w:r>
      <w:r w:rsidR="00F150C7">
        <w:t>2.9</w:t>
      </w:r>
      <w:r>
        <w:t xml:space="preserve"> te worden gekozen.</w:t>
      </w:r>
      <w:r w:rsidRPr="007D7700">
        <w:rPr>
          <w:noProof/>
          <w:lang w:eastAsia="nl-NL"/>
        </w:rPr>
        <w:t xml:space="preserve"> </w:t>
      </w:r>
    </w:p>
    <w:p w:rsidR="00CF106B" w:rsidRDefault="00CF106B" w:rsidP="00CF106B">
      <w:pPr>
        <w:keepNext/>
      </w:pPr>
      <w:r>
        <w:rPr>
          <w:noProof/>
          <w:lang w:eastAsia="nl-NL"/>
        </w:rPr>
        <mc:AlternateContent>
          <mc:Choice Requires="wpg">
            <w:drawing>
              <wp:anchor distT="0" distB="0" distL="114300" distR="114300" simplePos="0" relativeHeight="251667456" behindDoc="0" locked="0" layoutInCell="1" allowOverlap="1" wp14:anchorId="5493D7AF" wp14:editId="46C641E5">
                <wp:simplePos x="0" y="0"/>
                <wp:positionH relativeFrom="column">
                  <wp:posOffset>100330</wp:posOffset>
                </wp:positionH>
                <wp:positionV relativeFrom="paragraph">
                  <wp:posOffset>189230</wp:posOffset>
                </wp:positionV>
                <wp:extent cx="5497830" cy="2237105"/>
                <wp:effectExtent l="0" t="0" r="7620" b="0"/>
                <wp:wrapTopAndBottom/>
                <wp:docPr id="296" name="Groep 296"/>
                <wp:cNvGraphicFramePr/>
                <a:graphic xmlns:a="http://schemas.openxmlformats.org/drawingml/2006/main">
                  <a:graphicData uri="http://schemas.microsoft.com/office/word/2010/wordprocessingGroup">
                    <wpg:wgp>
                      <wpg:cNvGrpSpPr/>
                      <wpg:grpSpPr>
                        <a:xfrm>
                          <a:off x="0" y="0"/>
                          <a:ext cx="5497830" cy="2237105"/>
                          <a:chOff x="0" y="0"/>
                          <a:chExt cx="5497830" cy="2237105"/>
                        </a:xfrm>
                      </wpg:grpSpPr>
                      <wpg:grpSp>
                        <wpg:cNvPr id="290" name="Groep 290"/>
                        <wpg:cNvGrpSpPr/>
                        <wpg:grpSpPr>
                          <a:xfrm>
                            <a:off x="0" y="0"/>
                            <a:ext cx="2655570" cy="2237105"/>
                            <a:chOff x="0" y="0"/>
                            <a:chExt cx="2655735" cy="2237409"/>
                          </a:xfrm>
                        </wpg:grpSpPr>
                        <wps:wsp>
                          <wps:cNvPr id="289" name="Tekstvak 2"/>
                          <wps:cNvSpPr txBox="1">
                            <a:spLocks noChangeArrowheads="1"/>
                          </wps:cNvSpPr>
                          <wps:spPr bwMode="auto">
                            <a:xfrm>
                              <a:off x="0" y="2003729"/>
                              <a:ext cx="2564765" cy="233680"/>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2.8</w:t>
                                </w:r>
                              </w:p>
                            </w:txbxContent>
                          </wps:txbx>
                          <wps:bodyPr rot="0" vert="horz" wrap="square" lIns="91440" tIns="45720" rIns="91440" bIns="45720" anchor="t" anchorCtr="0">
                            <a:noAutofit/>
                          </wps:bodyPr>
                        </wps:wsp>
                        <pic:pic xmlns:pic="http://schemas.openxmlformats.org/drawingml/2006/picture">
                          <pic:nvPicPr>
                            <pic:cNvPr id="288" name="Afbeelding 2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55735" cy="2003729"/>
                            </a:xfrm>
                            <a:prstGeom prst="rect">
                              <a:avLst/>
                            </a:prstGeom>
                          </pic:spPr>
                        </pic:pic>
                      </wpg:grpSp>
                      <wpg:grpSp>
                        <wpg:cNvPr id="295" name="Groep 295"/>
                        <wpg:cNvGrpSpPr/>
                        <wpg:grpSpPr>
                          <a:xfrm>
                            <a:off x="2705100" y="0"/>
                            <a:ext cx="2792730" cy="2233295"/>
                            <a:chOff x="0" y="0"/>
                            <a:chExt cx="2792730" cy="2233295"/>
                          </a:xfrm>
                        </wpg:grpSpPr>
                        <wps:wsp>
                          <wps:cNvPr id="292" name="Tekstvak 2"/>
                          <wps:cNvSpPr txBox="1">
                            <a:spLocks noChangeArrowheads="1"/>
                          </wps:cNvSpPr>
                          <wps:spPr bwMode="auto">
                            <a:xfrm>
                              <a:off x="0" y="2000250"/>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2.9</w:t>
                                </w:r>
                              </w:p>
                            </w:txbxContent>
                          </wps:txbx>
                          <wps:bodyPr rot="0" vert="horz" wrap="square" lIns="91440" tIns="45720" rIns="91440" bIns="45720" anchor="t" anchorCtr="0">
                            <a:noAutofit/>
                          </wps:bodyPr>
                        </wps:wsp>
                        <pic:pic xmlns:pic="http://schemas.openxmlformats.org/drawingml/2006/picture">
                          <pic:nvPicPr>
                            <pic:cNvPr id="294" name="Afbeelding 29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35255" y="0"/>
                              <a:ext cx="2657475" cy="20002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493D7AF" id="Groep 296" o:spid="_x0000_s1059" style="position:absolute;margin-left:7.9pt;margin-top:14.9pt;width:432.9pt;height:176.15pt;z-index:251667456;mso-width-relative:margin;mso-height-relative:margin" coordsize="54978,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">
                <v:group id="Groep 290" o:spid="_x0000_s1060" style="position:absolute;width:26555;height:22371" coordsize="26557,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_x0000_s1061" type="#_x0000_t202" style="position:absolute;top:20037;width:2564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rsidR="00284AF4" w:rsidRDefault="00284AF4" w:rsidP="00CF106B">
                          <w:r w:rsidRPr="00F150C7">
                            <w:t xml:space="preserve">Figuur </w:t>
                          </w:r>
                          <w:r>
                            <w:t>2.8</w:t>
                          </w:r>
                        </w:p>
                      </w:txbxContent>
                    </v:textbox>
                  </v:shape>
                  <v:shape id="Afbeelding 288" o:spid="_x0000_s1062" type="#_x0000_t75" style="position:absolute;width:26557;height:20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">
                    <v:imagedata r:id="rId30" o:title=""/>
                    <v:path arrowok="t"/>
                  </v:shape>
                </v:group>
                <v:group id="Groep 295" o:spid="_x0000_s1063" style="position:absolute;left:27051;width:27927;height:22332" coordsize="27927,2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_x0000_s1064" type="#_x0000_t202" style="position:absolute;top:20002;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rsidR="00284AF4" w:rsidRDefault="00284AF4" w:rsidP="00CF106B">
                          <w:r w:rsidRPr="00F150C7">
                            <w:t xml:space="preserve">Figuur </w:t>
                          </w:r>
                          <w:r>
                            <w:t>2.9</w:t>
                          </w:r>
                        </w:p>
                      </w:txbxContent>
                    </v:textbox>
                  </v:shape>
                  <v:shape id="Afbeelding 294" o:spid="_x0000_s1065" type="#_x0000_t75" style="position:absolute;left:1352;width:26575;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">
                    <v:imagedata r:id="rId31" o:title=""/>
                    <v:path arrowok="t"/>
                  </v:shape>
                </v:group>
                <w10:wrap type="topAndBottom"/>
              </v:group>
            </w:pict>
          </mc:Fallback>
        </mc:AlternateContent>
      </w:r>
    </w:p>
    <w:p w:rsidR="00CF106B" w:rsidRDefault="00CF106B" w:rsidP="00CF106B">
      <w:pPr>
        <w:keepNext/>
      </w:pPr>
    </w:p>
    <w:p w:rsidR="00CF106B" w:rsidRDefault="00CF106B" w:rsidP="00CF106B">
      <w:pPr>
        <w:keepNext/>
      </w:pPr>
      <w:r>
        <w:rPr>
          <w:noProof/>
          <w:lang w:eastAsia="nl-NL"/>
        </w:rPr>
        <mc:AlternateContent>
          <mc:Choice Requires="wpg">
            <w:drawing>
              <wp:anchor distT="0" distB="0" distL="114300" distR="114300" simplePos="0" relativeHeight="251668480" behindDoc="0" locked="0" layoutInCell="1" allowOverlap="1" wp14:anchorId="3EDAC88E" wp14:editId="6A4CCBAC">
                <wp:simplePos x="0" y="0"/>
                <wp:positionH relativeFrom="column">
                  <wp:posOffset>-4445</wp:posOffset>
                </wp:positionH>
                <wp:positionV relativeFrom="paragraph">
                  <wp:posOffset>728980</wp:posOffset>
                </wp:positionV>
                <wp:extent cx="5715000" cy="2338070"/>
                <wp:effectExtent l="0" t="0" r="0" b="5080"/>
                <wp:wrapTopAndBottom/>
                <wp:docPr id="305" name="Groep 305"/>
                <wp:cNvGraphicFramePr/>
                <a:graphic xmlns:a="http://schemas.openxmlformats.org/drawingml/2006/main">
                  <a:graphicData uri="http://schemas.microsoft.com/office/word/2010/wordprocessingGroup">
                    <wpg:wgp>
                      <wpg:cNvGrpSpPr/>
                      <wpg:grpSpPr>
                        <a:xfrm>
                          <a:off x="0" y="0"/>
                          <a:ext cx="5715000" cy="2338070"/>
                          <a:chOff x="0" y="0"/>
                          <a:chExt cx="5715000" cy="2338070"/>
                        </a:xfrm>
                      </wpg:grpSpPr>
                      <wpg:grpSp>
                        <wpg:cNvPr id="302" name="Groep 302"/>
                        <wpg:cNvGrpSpPr/>
                        <wpg:grpSpPr>
                          <a:xfrm>
                            <a:off x="0" y="0"/>
                            <a:ext cx="2762250" cy="2328545"/>
                            <a:chOff x="0" y="0"/>
                            <a:chExt cx="2762250" cy="2328545"/>
                          </a:xfrm>
                        </wpg:grpSpPr>
                        <pic:pic xmlns:pic="http://schemas.openxmlformats.org/drawingml/2006/picture">
                          <pic:nvPicPr>
                            <pic:cNvPr id="299" name="Afbeelding 29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62250" cy="2095500"/>
                            </a:xfrm>
                            <a:prstGeom prst="rect">
                              <a:avLst/>
                            </a:prstGeom>
                          </pic:spPr>
                        </pic:pic>
                        <wps:wsp>
                          <wps:cNvPr id="301" name="Tekstvak 2"/>
                          <wps:cNvSpPr txBox="1">
                            <a:spLocks noChangeArrowheads="1"/>
                          </wps:cNvSpPr>
                          <wps:spPr bwMode="auto">
                            <a:xfrm>
                              <a:off x="57150" y="2095500"/>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2.10</w:t>
                                </w:r>
                              </w:p>
                            </w:txbxContent>
                          </wps:txbx>
                          <wps:bodyPr rot="0" vert="horz" wrap="square" lIns="91440" tIns="45720" rIns="91440" bIns="45720" anchor="t" anchorCtr="0">
                            <a:noAutofit/>
                          </wps:bodyPr>
                        </wps:wsp>
                      </wpg:grpSp>
                      <wpg:grpSp>
                        <wpg:cNvPr id="304" name="Groep 304"/>
                        <wpg:cNvGrpSpPr/>
                        <wpg:grpSpPr>
                          <a:xfrm>
                            <a:off x="2943225" y="0"/>
                            <a:ext cx="2771775" cy="2338070"/>
                            <a:chOff x="0" y="0"/>
                            <a:chExt cx="2771775" cy="2338070"/>
                          </a:xfrm>
                        </wpg:grpSpPr>
                        <wps:wsp>
                          <wps:cNvPr id="303" name="Tekstvak 2"/>
                          <wps:cNvSpPr txBox="1">
                            <a:spLocks noChangeArrowheads="1"/>
                          </wps:cNvSpPr>
                          <wps:spPr bwMode="auto">
                            <a:xfrm>
                              <a:off x="57150" y="2105025"/>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2.11</w:t>
                                </w:r>
                              </w:p>
                            </w:txbxContent>
                          </wps:txbx>
                          <wps:bodyPr rot="0" vert="horz" wrap="square" lIns="91440" tIns="45720" rIns="91440" bIns="45720" anchor="t" anchorCtr="0">
                            <a:noAutofit/>
                          </wps:bodyPr>
                        </wps:wsp>
                        <pic:pic xmlns:pic="http://schemas.openxmlformats.org/drawingml/2006/picture">
                          <pic:nvPicPr>
                            <pic:cNvPr id="300" name="Afbeelding 30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71775" cy="2105025"/>
                            </a:xfrm>
                            <a:prstGeom prst="rect">
                              <a:avLst/>
                            </a:prstGeom>
                          </pic:spPr>
                        </pic:pic>
                      </wpg:grpSp>
                    </wpg:wgp>
                  </a:graphicData>
                </a:graphic>
              </wp:anchor>
            </w:drawing>
          </mc:Choice>
          <mc:Fallback>
            <w:pict>
              <v:group w14:anchorId="3EDAC88E" id="Groep 305" o:spid="_x0000_s1066" style="position:absolute;margin-left:-.35pt;margin-top:57.4pt;width:450pt;height:184.1pt;z-index:251668480" coordsize="57150,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">
                <v:group id="Groep 302" o:spid="_x0000_s1067" style="position:absolute;width:27622;height:23285" coordsize="27622,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Afbeelding 299" o:spid="_x0000_s1068" type="#_x0000_t75" style="position:absolute;width:27622;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">
                    <v:imagedata r:id="rId34" o:title=""/>
                    <v:path arrowok="t"/>
                  </v:shape>
                  <v:shape id="_x0000_s1069" type="#_x0000_t202" style="position:absolute;left:571;top:20955;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284AF4" w:rsidRDefault="00284AF4" w:rsidP="00CF106B">
                          <w:r w:rsidRPr="00F150C7">
                            <w:t xml:space="preserve">Figuur </w:t>
                          </w:r>
                          <w:r>
                            <w:t>2.10</w:t>
                          </w:r>
                        </w:p>
                      </w:txbxContent>
                    </v:textbox>
                  </v:shape>
                </v:group>
                <v:group id="Groep 304" o:spid="_x0000_s1070" style="position:absolute;left:29432;width:27718;height:23380" coordsize="27717,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_x0000_s1071" type="#_x0000_t202" style="position:absolute;left:571;top:21050;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rsidR="00284AF4" w:rsidRDefault="00284AF4" w:rsidP="00CF106B">
                          <w:r w:rsidRPr="00F150C7">
                            <w:t xml:space="preserve">Figuur </w:t>
                          </w:r>
                          <w:r>
                            <w:t>2.11</w:t>
                          </w:r>
                        </w:p>
                      </w:txbxContent>
                    </v:textbox>
                  </v:shape>
                  <v:shape id="Afbeelding 300" o:spid="_x0000_s1072" type="#_x0000_t75" style="position:absolute;width:27717;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">
                    <v:imagedata r:id="rId35" o:title=""/>
                    <v:path arrowok="t"/>
                  </v:shape>
                </v:group>
                <w10:wrap type="topAndBottom"/>
              </v:group>
            </w:pict>
          </mc:Fallback>
        </mc:AlternateContent>
      </w:r>
      <w:r>
        <w:t xml:space="preserve">Indien zich vlak voor het kruispunt een scheiding bevindt tussen beide weghelften, </w:t>
      </w:r>
      <w:r w:rsidR="001669A8">
        <w:t xml:space="preserve">een fysieke rijbaanscheiding </w:t>
      </w:r>
      <w:r>
        <w:t xml:space="preserve">korter dan 50 meter, wordt bij voorkeur wordt voor de oplossing in </w:t>
      </w:r>
      <w:r w:rsidRPr="00F150C7">
        <w:t xml:space="preserve">figuur </w:t>
      </w:r>
      <w:r w:rsidR="00F150C7">
        <w:t>2.10</w:t>
      </w:r>
      <w:r>
        <w:t xml:space="preserve"> gekozen, tenzij deze </w:t>
      </w:r>
      <w:r w:rsidR="00FF0B50">
        <w:t xml:space="preserve">scheiding een fysieke rijbaanscheiding is </w:t>
      </w:r>
      <w:r>
        <w:t xml:space="preserve">langer dan 50 meter. In dit geval mag de scheiding niet worden weggelaten en dient het alternatief in </w:t>
      </w:r>
      <w:r w:rsidR="00F150C7" w:rsidRPr="00F150C7">
        <w:t xml:space="preserve">figuur </w:t>
      </w:r>
      <w:r w:rsidR="00F150C7">
        <w:t>2.11</w:t>
      </w:r>
      <w:r>
        <w:t xml:space="preserve"> gekozen te worden.</w:t>
      </w:r>
    </w:p>
    <w:p w:rsidR="00CF106B" w:rsidRDefault="00CF106B" w:rsidP="00CF106B">
      <w:pPr>
        <w:keepNext/>
      </w:pPr>
      <w:r>
        <w:t xml:space="preserve">In </w:t>
      </w:r>
      <w:r w:rsidR="00F150C7" w:rsidRPr="00F150C7">
        <w:t xml:space="preserve">figuur </w:t>
      </w:r>
      <w:r w:rsidR="00F150C7">
        <w:t>2.12</w:t>
      </w:r>
      <w:r>
        <w:t xml:space="preserve"> zijn van zowel de onderste, de bovenste als de </w:t>
      </w:r>
      <w:proofErr w:type="spellStart"/>
      <w:r>
        <w:t>linkerweg</w:t>
      </w:r>
      <w:proofErr w:type="spellEnd"/>
      <w:r>
        <w:t xml:space="preserve"> de beide weghelften gescheiden door </w:t>
      </w:r>
      <w:r w:rsidR="00FF0B50">
        <w:t xml:space="preserve">een fysieke rijbaanscheiding </w:t>
      </w:r>
      <w:r>
        <w:t xml:space="preserve">langer dan 50 meter. </w:t>
      </w:r>
    </w:p>
    <w:p w:rsidR="00CF106B" w:rsidRDefault="00CF106B" w:rsidP="00CF106B">
      <w:pPr>
        <w:keepNext/>
      </w:pPr>
      <w:r>
        <w:t xml:space="preserve">Indien zich op de weg, die geen middenberm heeft, een beginstukje van de </w:t>
      </w:r>
      <w:r w:rsidR="00FF0B50">
        <w:t xml:space="preserve">fysieke rijbaanscheiding </w:t>
      </w:r>
      <w:r>
        <w:t xml:space="preserve">tussen beide weghelften bevindt korter dan 50 meter, wordt bij voorkeur gekozen </w:t>
      </w:r>
      <w:r>
        <w:lastRenderedPageBreak/>
        <w:t xml:space="preserve">voor de oplossing in </w:t>
      </w:r>
      <w:r w:rsidRPr="00F150C7">
        <w:t>figu</w:t>
      </w:r>
      <w:r w:rsidR="00F150C7" w:rsidRPr="00F150C7">
        <w:t xml:space="preserve">ur </w:t>
      </w:r>
      <w:r w:rsidR="00F150C7">
        <w:t>2.12</w:t>
      </w:r>
      <w:r>
        <w:t xml:space="preserve">. Als deze minimumafmetingen echter worden overschreden, mag de scheiding niet worden weggelaten en dient het alternatief in </w:t>
      </w:r>
      <w:r w:rsidR="00F150C7" w:rsidRPr="00F150C7">
        <w:t>figuur</w:t>
      </w:r>
      <w:r w:rsidR="00F150C7">
        <w:t xml:space="preserve"> 2.13</w:t>
      </w:r>
      <w:r>
        <w:t xml:space="preserve"> gekozen te worden.</w:t>
      </w: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r>
        <w:rPr>
          <w:noProof/>
          <w:lang w:eastAsia="nl-NL"/>
        </w:rPr>
        <mc:AlternateContent>
          <mc:Choice Requires="wpg">
            <w:drawing>
              <wp:anchor distT="0" distB="0" distL="114300" distR="114300" simplePos="0" relativeHeight="251669504" behindDoc="0" locked="0" layoutInCell="1" allowOverlap="1" wp14:anchorId="1F2E6864" wp14:editId="5267952D">
                <wp:simplePos x="0" y="0"/>
                <wp:positionH relativeFrom="column">
                  <wp:posOffset>26035</wp:posOffset>
                </wp:positionH>
                <wp:positionV relativeFrom="paragraph">
                  <wp:posOffset>40005</wp:posOffset>
                </wp:positionV>
                <wp:extent cx="5610225" cy="2233295"/>
                <wp:effectExtent l="0" t="0" r="9525" b="0"/>
                <wp:wrapTopAndBottom/>
                <wp:docPr id="313" name="Groep 313"/>
                <wp:cNvGraphicFramePr/>
                <a:graphic xmlns:a="http://schemas.openxmlformats.org/drawingml/2006/main">
                  <a:graphicData uri="http://schemas.microsoft.com/office/word/2010/wordprocessingGroup">
                    <wpg:wgp>
                      <wpg:cNvGrpSpPr/>
                      <wpg:grpSpPr>
                        <a:xfrm>
                          <a:off x="0" y="0"/>
                          <a:ext cx="5610225" cy="2233295"/>
                          <a:chOff x="0" y="0"/>
                          <a:chExt cx="5610225" cy="2233295"/>
                        </a:xfrm>
                      </wpg:grpSpPr>
                      <wpg:grpSp>
                        <wpg:cNvPr id="309" name="Groep 309"/>
                        <wpg:cNvGrpSpPr/>
                        <wpg:grpSpPr>
                          <a:xfrm>
                            <a:off x="0" y="0"/>
                            <a:ext cx="2647950" cy="2233295"/>
                            <a:chOff x="0" y="0"/>
                            <a:chExt cx="2647950" cy="2233295"/>
                          </a:xfrm>
                        </wpg:grpSpPr>
                        <wps:wsp>
                          <wps:cNvPr id="308" name="Tekstvak 2"/>
                          <wps:cNvSpPr txBox="1">
                            <a:spLocks noChangeArrowheads="1"/>
                          </wps:cNvSpPr>
                          <wps:spPr bwMode="auto">
                            <a:xfrm>
                              <a:off x="0" y="2000250"/>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2.12</w:t>
                                </w:r>
                              </w:p>
                            </w:txbxContent>
                          </wps:txbx>
                          <wps:bodyPr rot="0" vert="horz" wrap="square" lIns="91440" tIns="45720" rIns="91440" bIns="45720" anchor="t" anchorCtr="0">
                            <a:noAutofit/>
                          </wps:bodyPr>
                        </wps:wsp>
                        <pic:pic xmlns:pic="http://schemas.openxmlformats.org/drawingml/2006/picture">
                          <pic:nvPicPr>
                            <pic:cNvPr id="306" name="Afbeelding 30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47950" cy="2009775"/>
                            </a:xfrm>
                            <a:prstGeom prst="rect">
                              <a:avLst/>
                            </a:prstGeom>
                          </pic:spPr>
                        </pic:pic>
                      </wpg:grpSp>
                      <wpg:grpSp>
                        <wpg:cNvPr id="312" name="Groep 312"/>
                        <wpg:cNvGrpSpPr/>
                        <wpg:grpSpPr>
                          <a:xfrm>
                            <a:off x="2914650" y="0"/>
                            <a:ext cx="2695575" cy="2233295"/>
                            <a:chOff x="0" y="0"/>
                            <a:chExt cx="2695575" cy="2233295"/>
                          </a:xfrm>
                        </wpg:grpSpPr>
                        <wps:wsp>
                          <wps:cNvPr id="311" name="Tekstvak 2"/>
                          <wps:cNvSpPr txBox="1">
                            <a:spLocks noChangeArrowheads="1"/>
                          </wps:cNvSpPr>
                          <wps:spPr bwMode="auto">
                            <a:xfrm>
                              <a:off x="57150" y="2000250"/>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2.13</w:t>
                                </w:r>
                              </w:p>
                            </w:txbxContent>
                          </wps:txbx>
                          <wps:bodyPr rot="0" vert="horz" wrap="square" lIns="91440" tIns="45720" rIns="91440" bIns="45720" anchor="t" anchorCtr="0">
                            <a:noAutofit/>
                          </wps:bodyPr>
                        </wps:wsp>
                        <pic:pic xmlns:pic="http://schemas.openxmlformats.org/drawingml/2006/picture">
                          <pic:nvPicPr>
                            <pic:cNvPr id="310" name="Afbeelding 3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695575" cy="2024013"/>
                            </a:xfrm>
                            <a:prstGeom prst="rect">
                              <a:avLst/>
                            </a:prstGeom>
                          </pic:spPr>
                        </pic:pic>
                      </wpg:grpSp>
                    </wpg:wgp>
                  </a:graphicData>
                </a:graphic>
              </wp:anchor>
            </w:drawing>
          </mc:Choice>
          <mc:Fallback>
            <w:pict>
              <v:group w14:anchorId="1F2E6864" id="Groep 313" o:spid="_x0000_s1073" style="position:absolute;margin-left:2.05pt;margin-top:3.15pt;width:441.75pt;height:175.85pt;z-index:251669504" coordsize="56102,2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">
                <v:group id="Groep 309" o:spid="_x0000_s1074" style="position:absolute;width:26479;height:22332" coordsize="26479,2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_x0000_s1075" type="#_x0000_t202" style="position:absolute;top:20002;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rsidR="00284AF4" w:rsidRDefault="00284AF4" w:rsidP="00CF106B">
                          <w:r w:rsidRPr="00F150C7">
                            <w:t xml:space="preserve">Figuur </w:t>
                          </w:r>
                          <w:r>
                            <w:t>2.12</w:t>
                          </w:r>
                        </w:p>
                      </w:txbxContent>
                    </v:textbox>
                  </v:shape>
                  <v:shape id="Afbeelding 306" o:spid="_x0000_s1076" type="#_x0000_t75" style="position:absolute;width:26479;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">
                    <v:imagedata r:id="rId38" o:title=""/>
                    <v:path arrowok="t"/>
                  </v:shape>
                </v:group>
                <v:group id="Groep 312" o:spid="_x0000_s1077" style="position:absolute;left:29146;width:26956;height:22332" coordsize="26955,2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_x0000_s1078" type="#_x0000_t202" style="position:absolute;left:571;top:20002;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rsidR="00284AF4" w:rsidRDefault="00284AF4" w:rsidP="00CF106B">
                          <w:r w:rsidRPr="00F150C7">
                            <w:t xml:space="preserve">Figuur </w:t>
                          </w:r>
                          <w:r>
                            <w:t>2.13</w:t>
                          </w:r>
                        </w:p>
                      </w:txbxContent>
                    </v:textbox>
                  </v:shape>
                  <v:shape id="Afbeelding 310" o:spid="_x0000_s1079" type="#_x0000_t75" style="position:absolute;width:26955;height:2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">
                    <v:imagedata r:id="rId39" o:title=""/>
                    <v:path arrowok="t"/>
                  </v:shape>
                </v:group>
                <w10:wrap type="topAndBottom"/>
              </v:group>
            </w:pict>
          </mc:Fallback>
        </mc:AlternateContent>
      </w:r>
    </w:p>
    <w:p w:rsidR="00CF106B" w:rsidRDefault="00CF106B" w:rsidP="00CF106B">
      <w:pPr>
        <w:keepNext/>
      </w:pPr>
      <w:r>
        <w:t xml:space="preserve">In </w:t>
      </w:r>
      <w:r w:rsidR="00F150C7" w:rsidRPr="00F150C7">
        <w:t xml:space="preserve">figuur </w:t>
      </w:r>
      <w:r w:rsidR="00F150C7">
        <w:t xml:space="preserve">2.14 </w:t>
      </w:r>
      <w:r>
        <w:t xml:space="preserve">zijn van zowel de bovenste als de </w:t>
      </w:r>
      <w:proofErr w:type="spellStart"/>
      <w:r>
        <w:t>linkerweg</w:t>
      </w:r>
      <w:proofErr w:type="spellEnd"/>
      <w:r>
        <w:t xml:space="preserve"> de beide weghelften gescheiden door een middenberm langer dan 50 meter. Aan de overzijde van het kruispunt bevindt zich voor beide wegen reeds een eerste beginstukje van de scheiding, korter dan 50 meter en smaller dan 6 meter. Deze beginstukjes kunnen niet weggelaten wo</w:t>
      </w:r>
      <w:r w:rsidR="005C54FC">
        <w:t>rden daar de hartlijnen van de w</w:t>
      </w:r>
      <w:r>
        <w:t>egvakken dan onrealistische (nl. scheve) patronen zouden vertonen.</w:t>
      </w:r>
    </w:p>
    <w:p w:rsidR="00CF106B" w:rsidRDefault="00CF106B" w:rsidP="00CF106B">
      <w:pPr>
        <w:keepNext/>
      </w:pPr>
    </w:p>
    <w:p w:rsidR="00CF106B" w:rsidRDefault="00CF106B" w:rsidP="00CF106B">
      <w:pPr>
        <w:keepNext/>
      </w:pPr>
      <w:r>
        <w:rPr>
          <w:noProof/>
          <w:lang w:eastAsia="nl-NL"/>
        </w:rPr>
        <mc:AlternateContent>
          <mc:Choice Requires="wpg">
            <w:drawing>
              <wp:anchor distT="0" distB="0" distL="114300" distR="114300" simplePos="0" relativeHeight="251670528" behindDoc="0" locked="0" layoutInCell="1" allowOverlap="1" wp14:anchorId="6AD2B8CF" wp14:editId="3108D8C2">
                <wp:simplePos x="0" y="0"/>
                <wp:positionH relativeFrom="column">
                  <wp:posOffset>-1298</wp:posOffset>
                </wp:positionH>
                <wp:positionV relativeFrom="paragraph">
                  <wp:posOffset>-2650</wp:posOffset>
                </wp:positionV>
                <wp:extent cx="2671639" cy="2252676"/>
                <wp:effectExtent l="0" t="0" r="0" b="0"/>
                <wp:wrapNone/>
                <wp:docPr id="316" name="Groep 316"/>
                <wp:cNvGraphicFramePr/>
                <a:graphic xmlns:a="http://schemas.openxmlformats.org/drawingml/2006/main">
                  <a:graphicData uri="http://schemas.microsoft.com/office/word/2010/wordprocessingGroup">
                    <wpg:wgp>
                      <wpg:cNvGrpSpPr/>
                      <wpg:grpSpPr>
                        <a:xfrm>
                          <a:off x="0" y="0"/>
                          <a:ext cx="2671639" cy="2252676"/>
                          <a:chOff x="0" y="0"/>
                          <a:chExt cx="2671639" cy="2252676"/>
                        </a:xfrm>
                      </wpg:grpSpPr>
                      <wps:wsp>
                        <wps:cNvPr id="315" name="Tekstvak 2"/>
                        <wps:cNvSpPr txBox="1">
                          <a:spLocks noChangeArrowheads="1"/>
                        </wps:cNvSpPr>
                        <wps:spPr bwMode="auto">
                          <a:xfrm>
                            <a:off x="23854" y="2019631"/>
                            <a:ext cx="2564130" cy="233045"/>
                          </a:xfrm>
                          <a:prstGeom prst="rect">
                            <a:avLst/>
                          </a:prstGeom>
                          <a:solidFill>
                            <a:srgbClr val="FFFFFF"/>
                          </a:solidFill>
                          <a:ln w="9525">
                            <a:noFill/>
                            <a:miter lim="800000"/>
                            <a:headEnd/>
                            <a:tailEnd/>
                          </a:ln>
                        </wps:spPr>
                        <wps:txbx>
                          <w:txbxContent>
                            <w:p w:rsidR="00284AF4" w:rsidRDefault="00284AF4" w:rsidP="00CF106B">
                              <w:r w:rsidRPr="00F150C7">
                                <w:t xml:space="preserve">Figuur </w:t>
                              </w:r>
                              <w:r>
                                <w:t>2.14</w:t>
                              </w:r>
                            </w:p>
                          </w:txbxContent>
                        </wps:txbx>
                        <wps:bodyPr rot="0" vert="horz" wrap="square" lIns="91440" tIns="45720" rIns="91440" bIns="45720" anchor="t" anchorCtr="0">
                          <a:noAutofit/>
                        </wps:bodyPr>
                      </wps:wsp>
                      <pic:pic xmlns:pic="http://schemas.openxmlformats.org/drawingml/2006/picture">
                        <pic:nvPicPr>
                          <pic:cNvPr id="314" name="Afbeelding 31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671639" cy="2019631"/>
                          </a:xfrm>
                          <a:prstGeom prst="rect">
                            <a:avLst/>
                          </a:prstGeom>
                        </pic:spPr>
                      </pic:pic>
                    </wpg:wgp>
                  </a:graphicData>
                </a:graphic>
              </wp:anchor>
            </w:drawing>
          </mc:Choice>
          <mc:Fallback>
            <w:pict>
              <v:group w14:anchorId="6AD2B8CF" id="Groep 316" o:spid="_x0000_s1080" style="position:absolute;margin-left:-.1pt;margin-top:-.2pt;width:210.35pt;height:177.4pt;z-index:251670528" coordsize="26716,2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">
                <v:shape id="_x0000_s1081" type="#_x0000_t202" style="position:absolute;left:238;top:20196;width:256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rsidR="00284AF4" w:rsidRDefault="00284AF4" w:rsidP="00CF106B">
                        <w:r w:rsidRPr="00F150C7">
                          <w:t xml:space="preserve">Figuur </w:t>
                        </w:r>
                        <w:r>
                          <w:t>2.14</w:t>
                        </w:r>
                      </w:p>
                    </w:txbxContent>
                  </v:textbox>
                </v:shape>
                <v:shape id="Afbeelding 314" o:spid="_x0000_s1082" type="#_x0000_t75" style="position:absolute;width:26716;height:2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">
                  <v:imagedata r:id="rId41" o:title=""/>
                  <v:path arrowok="t"/>
                </v:shape>
              </v:group>
            </w:pict>
          </mc:Fallback>
        </mc:AlternateContent>
      </w: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r>
        <w:br w:type="textWrapping" w:clear="all"/>
      </w: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FE7530" w:rsidRDefault="00FE7530"/>
    <w:p w:rsidR="004821AB" w:rsidRDefault="004821AB" w:rsidP="004821AB">
      <w:r>
        <w:t>Een fysieke rijbaanscheiding betekent dat er tussen de rijbanen een van de volgende aspecten aanwezig is:</w:t>
      </w:r>
    </w:p>
    <w:p w:rsidR="004821AB" w:rsidRDefault="004821AB" w:rsidP="004821AB">
      <w:pPr>
        <w:ind w:left="708"/>
      </w:pPr>
      <w:r>
        <w:t>• Verhoging</w:t>
      </w:r>
    </w:p>
    <w:p w:rsidR="004821AB" w:rsidRDefault="004821AB" w:rsidP="004821AB">
      <w:pPr>
        <w:ind w:left="708"/>
      </w:pPr>
      <w:r>
        <w:t>• Vluchtheuvel</w:t>
      </w:r>
    </w:p>
    <w:p w:rsidR="004821AB" w:rsidRDefault="004821AB" w:rsidP="004821AB">
      <w:pPr>
        <w:ind w:left="708"/>
      </w:pPr>
      <w:r>
        <w:t>• Berm</w:t>
      </w:r>
    </w:p>
    <w:p w:rsidR="004821AB" w:rsidRDefault="004821AB" w:rsidP="004821AB">
      <w:pPr>
        <w:ind w:left="708"/>
      </w:pPr>
      <w:r>
        <w:t>• Permanente bermbeveiliging</w:t>
      </w:r>
    </w:p>
    <w:p w:rsidR="004821AB" w:rsidRDefault="00F37B86" w:rsidP="004821AB">
      <w:r w:rsidRPr="00F37B86">
        <w:t>Dit zijn niet, w</w:t>
      </w:r>
      <w:r w:rsidR="004821AB" w:rsidRPr="00F37B86">
        <w:t>egen waar de rijstroken gescheiden worden door verdrijfvlakken, verfvlakken of anders gekleurde asfaltering.</w:t>
      </w:r>
    </w:p>
    <w:p w:rsidR="004821AB" w:rsidRDefault="004821AB"/>
    <w:p w:rsidR="00D61ECE" w:rsidRDefault="00D61ECE"/>
    <w:p w:rsidR="00D61ECE" w:rsidRDefault="00D61ECE"/>
    <w:p w:rsidR="00D61ECE" w:rsidRDefault="00D61ECE"/>
    <w:p w:rsidR="00D61ECE" w:rsidRDefault="00D61ECE"/>
    <w:p w:rsidR="00D61ECE" w:rsidRDefault="00D61ECE"/>
    <w:p w:rsidR="004821AB" w:rsidRPr="004821AB" w:rsidRDefault="004821AB"/>
    <w:p w:rsidR="00375216" w:rsidRDefault="00375216"/>
    <w:p w:rsidR="00D61ECE" w:rsidRDefault="00D61ECE"/>
    <w:p w:rsidR="00D61ECE" w:rsidRDefault="00D61ECE"/>
    <w:p w:rsidR="00D61ECE" w:rsidRDefault="00D61ECE"/>
    <w:p w:rsidR="00D61ECE" w:rsidRDefault="00D61ECE"/>
    <w:p w:rsidR="00D61ECE" w:rsidRDefault="00D61ECE"/>
    <w:p w:rsidR="00D61ECE" w:rsidRDefault="00D61ECE"/>
    <w:p w:rsidR="00D61ECE" w:rsidRPr="00D61ECE" w:rsidRDefault="00D61ECE">
      <w:pPr>
        <w:rPr>
          <w:i/>
        </w:rPr>
      </w:pPr>
      <w:r>
        <w:rPr>
          <w:i/>
        </w:rPr>
        <w:t>Gescheiden rijbanen</w:t>
      </w:r>
    </w:p>
    <w:p w:rsidR="00D61ECE" w:rsidRDefault="00D61ECE">
      <w:r>
        <w:t xml:space="preserve">Gescheiden rijbanen ten gevolge van een fysieke rijbaanscheidingen langer dan 50 meter dienen te worden opgenomen. Het divergentiepunt ligt op de het einde c.q. begin van het puntstuk legt, zoals in </w:t>
      </w:r>
      <w:r w:rsidRPr="00F150C7">
        <w:t xml:space="preserve">figuur </w:t>
      </w:r>
      <w:r w:rsidR="00F150C7">
        <w:t>2.15</w:t>
      </w:r>
      <w:r>
        <w:t>.</w:t>
      </w:r>
    </w:p>
    <w:p w:rsidR="00D61ECE" w:rsidRDefault="00D61ECE">
      <w:r>
        <w:rPr>
          <w:noProof/>
          <w:lang w:eastAsia="nl-NL"/>
        </w:rPr>
        <mc:AlternateContent>
          <mc:Choice Requires="wpg">
            <w:drawing>
              <wp:anchor distT="0" distB="0" distL="114300" distR="114300" simplePos="0" relativeHeight="251734016" behindDoc="0" locked="0" layoutInCell="1" allowOverlap="1" wp14:anchorId="3B70522F" wp14:editId="5F0DA865">
                <wp:simplePos x="0" y="0"/>
                <wp:positionH relativeFrom="column">
                  <wp:posOffset>83185</wp:posOffset>
                </wp:positionH>
                <wp:positionV relativeFrom="paragraph">
                  <wp:posOffset>45085</wp:posOffset>
                </wp:positionV>
                <wp:extent cx="5718810" cy="3855721"/>
                <wp:effectExtent l="0" t="0" r="0" b="0"/>
                <wp:wrapTopAndBottom/>
                <wp:docPr id="376" name="Groep 376"/>
                <wp:cNvGraphicFramePr/>
                <a:graphic xmlns:a="http://schemas.openxmlformats.org/drawingml/2006/main">
                  <a:graphicData uri="http://schemas.microsoft.com/office/word/2010/wordprocessingGroup">
                    <wpg:wgp>
                      <wpg:cNvGrpSpPr/>
                      <wpg:grpSpPr>
                        <a:xfrm>
                          <a:off x="0" y="0"/>
                          <a:ext cx="5718810" cy="3855721"/>
                          <a:chOff x="0" y="0"/>
                          <a:chExt cx="5718810" cy="3856056"/>
                        </a:xfrm>
                      </wpg:grpSpPr>
                      <wpg:grpSp>
                        <wpg:cNvPr id="372" name="Groep 372"/>
                        <wpg:cNvGrpSpPr/>
                        <wpg:grpSpPr>
                          <a:xfrm>
                            <a:off x="0" y="0"/>
                            <a:ext cx="3487420" cy="3259455"/>
                            <a:chOff x="0" y="0"/>
                            <a:chExt cx="4367174" cy="4081881"/>
                          </a:xfrm>
                        </wpg:grpSpPr>
                        <pic:pic xmlns:pic="http://schemas.openxmlformats.org/drawingml/2006/picture">
                          <pic:nvPicPr>
                            <pic:cNvPr id="359" name="Afbeelding 35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67174" cy="4081881"/>
                            </a:xfrm>
                            <a:prstGeom prst="rect">
                              <a:avLst/>
                            </a:prstGeom>
                          </pic:spPr>
                        </pic:pic>
                        <wpg:grpSp>
                          <wpg:cNvPr id="371" name="Groep 371"/>
                          <wpg:cNvGrpSpPr/>
                          <wpg:grpSpPr>
                            <a:xfrm>
                              <a:off x="1426464" y="263347"/>
                              <a:ext cx="1441194" cy="1748155"/>
                              <a:chOff x="0" y="0"/>
                              <a:chExt cx="1441823" cy="1748333"/>
                            </a:xfrm>
                          </wpg:grpSpPr>
                          <wps:wsp>
                            <wps:cNvPr id="361" name="Rechte verbindingslijn met pijl 361"/>
                            <wps:cNvCnPr/>
                            <wps:spPr>
                              <a:xfrm>
                                <a:off x="0" y="0"/>
                                <a:ext cx="490118" cy="1748333"/>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0" name="Tekstvak 2"/>
                            <wps:cNvSpPr txBox="1">
                              <a:spLocks noChangeArrowheads="1"/>
                            </wps:cNvSpPr>
                            <wps:spPr bwMode="auto">
                              <a:xfrm>
                                <a:off x="292609" y="790041"/>
                                <a:ext cx="1149214" cy="290996"/>
                              </a:xfrm>
                              <a:prstGeom prst="rect">
                                <a:avLst/>
                              </a:prstGeom>
                              <a:solidFill>
                                <a:schemeClr val="bg1">
                                  <a:lumMod val="95000"/>
                                </a:schemeClr>
                              </a:solidFill>
                              <a:ln w="9525">
                                <a:noFill/>
                                <a:miter lim="800000"/>
                                <a:headEnd/>
                                <a:tailEnd/>
                              </a:ln>
                            </wps:spPr>
                            <wps:txbx>
                              <w:txbxContent>
                                <w:p w:rsidR="00284AF4" w:rsidRPr="00F256F0" w:rsidRDefault="00284AF4" w:rsidP="00D61ECE">
                                  <w:pPr>
                                    <w:jc w:val="center"/>
                                    <w:rPr>
                                      <w:b/>
                                      <w:color w:val="FF0000"/>
                                    </w:rPr>
                                  </w:pPr>
                                  <w:r w:rsidRPr="00F256F0">
                                    <w:rPr>
                                      <w:b/>
                                      <w:color w:val="FF0000"/>
                                    </w:rPr>
                                    <w:t>&gt; 50 meter</w:t>
                                  </w:r>
                                </w:p>
                              </w:txbxContent>
                            </wps:txbx>
                            <wps:bodyPr rot="0" vert="horz" wrap="square" lIns="91440" tIns="45720" rIns="91440" bIns="45720" anchor="t" anchorCtr="0">
                              <a:noAutofit/>
                            </wps:bodyPr>
                          </wps:wsp>
                        </wpg:grpSp>
                      </wpg:grpSp>
                      <wps:wsp>
                        <wps:cNvPr id="375" name="Tekstvak 375"/>
                        <wps:cNvSpPr txBox="1"/>
                        <wps:spPr>
                          <a:xfrm>
                            <a:off x="0" y="3312449"/>
                            <a:ext cx="5718810" cy="543607"/>
                          </a:xfrm>
                          <a:prstGeom prst="rect">
                            <a:avLst/>
                          </a:prstGeom>
                          <a:solidFill>
                            <a:prstClr val="white"/>
                          </a:solidFill>
                          <a:ln>
                            <a:noFill/>
                          </a:ln>
                          <a:effectLst/>
                        </wps:spPr>
                        <wps:txbx>
                          <w:txbxContent>
                            <w:p w:rsidR="00284AF4" w:rsidRPr="00FF6A22" w:rsidRDefault="00284AF4" w:rsidP="00D61ECE">
                              <w:pPr>
                                <w:pStyle w:val="Bijschrift"/>
                                <w:rPr>
                                  <w:b w:val="0"/>
                                  <w:noProof/>
                                  <w:color w:val="auto"/>
                                </w:rPr>
                              </w:pPr>
                              <w:r w:rsidRPr="00F150C7">
                                <w:rPr>
                                  <w:b w:val="0"/>
                                  <w:color w:val="auto"/>
                                </w:rPr>
                                <w:t xml:space="preserve">Figuur </w:t>
                              </w:r>
                              <w:r>
                                <w:rPr>
                                  <w:b w:val="0"/>
                                  <w:color w:val="auto"/>
                                </w:rPr>
                                <w:t>2.15</w:t>
                              </w:r>
                              <w:r w:rsidRPr="00FF6A22">
                                <w:rPr>
                                  <w:b w:val="0"/>
                                  <w:color w:val="auto"/>
                                </w:rPr>
                                <w:t xml:space="preserve"> Splitsing van rijbanen ten gevolge van een fysieke rijbaanscheiding. Het divergentiepunt ligt aan het eind/begin van het puntstuk.</w:t>
                              </w:r>
                              <w:r>
                                <w:rPr>
                                  <w:b w:val="0"/>
                                  <w:color w:val="auto"/>
                                </w:rPr>
                                <w:t xml:space="preserve"> Hierbij </w:t>
                              </w:r>
                              <w:r w:rsidRPr="00F14D34">
                                <w:rPr>
                                  <w:b w:val="0"/>
                                  <w:color w:val="auto"/>
                                </w:rPr>
                                <w:t xml:space="preserve">geen extra junctie maken bij ‘snijpunt verharding’ </w:t>
                              </w:r>
                              <w:proofErr w:type="spellStart"/>
                              <w:r w:rsidRPr="00F14D34">
                                <w:rPr>
                                  <w:b w:val="0"/>
                                  <w:color w:val="auto"/>
                                </w:rPr>
                                <w:t>cq</w:t>
                              </w:r>
                              <w:proofErr w:type="spellEnd"/>
                              <w:r w:rsidRPr="00F14D34">
                                <w:rPr>
                                  <w:b w:val="0"/>
                                  <w:color w:val="auto"/>
                                </w:rPr>
                                <w:t xml:space="preserve"> bij fysieke verhoogde rijbaanscheiding</w:t>
                              </w:r>
                              <w:r>
                                <w:rPr>
                                  <w:b w:val="0"/>
                                  <w:color w:val="auto"/>
                                </w:rPr>
                                <w:t>.</w:t>
                              </w:r>
                              <w:r w:rsidRPr="00FF6A22">
                                <w:rPr>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B70522F" id="Groep 376" o:spid="_x0000_s1083" style="position:absolute;margin-left:6.55pt;margin-top:3.55pt;width:450.3pt;height:303.6pt;z-index:251734016;mso-height-relative:margin" coordsize="57188,3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">
                <v:group id="Groep 372" o:spid="_x0000_s1084" style="position:absolute;width:34874;height:32594" coordsize="43671,4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Afbeelding 359" o:spid="_x0000_s1085" type="#_x0000_t75" style="position:absolute;width:43671;height:4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">
                    <v:imagedata r:id="rId43" o:title=""/>
                    <v:path arrowok="t"/>
                  </v:shape>
                  <v:group id="Groep 371" o:spid="_x0000_s1086" style="position:absolute;left:14264;top:2633;width:14412;height:17482" coordsize="14418,1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Rechte verbindingslijn met pijl 361" o:spid="_x0000_s1087" type="#_x0000_t32" style="position:absolute;width:4901;height:17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" strokecolor="red" strokeweight="1pt">
                      <v:stroke startarrow="block" endarrow="block"/>
                    </v:shape>
                    <v:shape id="_x0000_s1088" type="#_x0000_t202" style="position:absolute;left:2926;top:7900;width:11492;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" fillcolor="#f2f2f2 [3052]" stroked="f">
                      <v:textbox>
                        <w:txbxContent>
                          <w:p w:rsidR="00284AF4" w:rsidRPr="00F256F0" w:rsidRDefault="00284AF4" w:rsidP="00D61ECE">
                            <w:pPr>
                              <w:jc w:val="center"/>
                              <w:rPr>
                                <w:b/>
                                <w:color w:val="FF0000"/>
                              </w:rPr>
                            </w:pPr>
                            <w:r w:rsidRPr="00F256F0">
                              <w:rPr>
                                <w:b/>
                                <w:color w:val="FF0000"/>
                              </w:rPr>
                              <w:t>&gt; 50 meter</w:t>
                            </w:r>
                          </w:p>
                        </w:txbxContent>
                      </v:textbox>
                    </v:shape>
                  </v:group>
                </v:group>
                <v:shape id="Tekstvak 375" o:spid="_x0000_s1089" type="#_x0000_t202" style="position:absolute;top:33124;width:57188;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" stroked="f">
                  <v:textbox style="mso-fit-shape-to-text:t" inset="0,0,0,0">
                    <w:txbxContent>
                      <w:p w:rsidR="00284AF4" w:rsidRPr="00FF6A22" w:rsidRDefault="00284AF4" w:rsidP="00D61ECE">
                        <w:pPr>
                          <w:pStyle w:val="Bijschrift"/>
                          <w:rPr>
                            <w:b w:val="0"/>
                            <w:noProof/>
                            <w:color w:val="auto"/>
                          </w:rPr>
                        </w:pPr>
                        <w:r w:rsidRPr="00F150C7">
                          <w:rPr>
                            <w:b w:val="0"/>
                            <w:color w:val="auto"/>
                          </w:rPr>
                          <w:t xml:space="preserve">Figuur </w:t>
                        </w:r>
                        <w:r>
                          <w:rPr>
                            <w:b w:val="0"/>
                            <w:color w:val="auto"/>
                          </w:rPr>
                          <w:t>2.15</w:t>
                        </w:r>
                        <w:r w:rsidRPr="00FF6A22">
                          <w:rPr>
                            <w:b w:val="0"/>
                            <w:color w:val="auto"/>
                          </w:rPr>
                          <w:t xml:space="preserve"> Splitsing van rijbanen ten gevolge van een fysieke rijbaanscheiding. Het divergentiepunt ligt aan het eind/begin van het puntstuk.</w:t>
                        </w:r>
                        <w:r>
                          <w:rPr>
                            <w:b w:val="0"/>
                            <w:color w:val="auto"/>
                          </w:rPr>
                          <w:t xml:space="preserve"> Hierbij </w:t>
                        </w:r>
                        <w:r w:rsidRPr="00F14D34">
                          <w:rPr>
                            <w:b w:val="0"/>
                            <w:color w:val="auto"/>
                          </w:rPr>
                          <w:t xml:space="preserve">geen extra junctie maken bij ‘snijpunt verharding’ </w:t>
                        </w:r>
                        <w:proofErr w:type="spellStart"/>
                        <w:r w:rsidRPr="00F14D34">
                          <w:rPr>
                            <w:b w:val="0"/>
                            <w:color w:val="auto"/>
                          </w:rPr>
                          <w:t>cq</w:t>
                        </w:r>
                        <w:proofErr w:type="spellEnd"/>
                        <w:r w:rsidRPr="00F14D34">
                          <w:rPr>
                            <w:b w:val="0"/>
                            <w:color w:val="auto"/>
                          </w:rPr>
                          <w:t xml:space="preserve"> bij fysieke verhoogde rijbaanscheiding</w:t>
                        </w:r>
                        <w:r>
                          <w:rPr>
                            <w:b w:val="0"/>
                            <w:color w:val="auto"/>
                          </w:rPr>
                          <w:t>.</w:t>
                        </w:r>
                        <w:r w:rsidRPr="00FF6A22">
                          <w:rPr>
                            <w:b w:val="0"/>
                            <w:color w:val="auto"/>
                          </w:rPr>
                          <w:t xml:space="preserve"> </w:t>
                        </w:r>
                      </w:p>
                    </w:txbxContent>
                  </v:textbox>
                </v:shape>
                <w10:wrap type="topAndBottom"/>
              </v:group>
            </w:pict>
          </mc:Fallback>
        </mc:AlternateContent>
      </w:r>
    </w:p>
    <w:p w:rsidR="00D61ECE" w:rsidRPr="00C30170" w:rsidRDefault="00D61ECE" w:rsidP="00D61ECE">
      <w:pPr>
        <w:rPr>
          <w:i/>
        </w:rPr>
      </w:pPr>
      <w:r>
        <w:rPr>
          <w:i/>
        </w:rPr>
        <w:t>Rotondes</w:t>
      </w:r>
    </w:p>
    <w:p w:rsidR="00D61ECE" w:rsidRDefault="00D61ECE" w:rsidP="00D61ECE">
      <w:r>
        <w:t xml:space="preserve">In </w:t>
      </w:r>
      <w:r w:rsidRPr="00715B62">
        <w:t xml:space="preserve">figuur </w:t>
      </w:r>
      <w:r w:rsidR="00715B62">
        <w:t>2.16</w:t>
      </w:r>
      <w:r>
        <w:t xml:space="preserve"> is zijn vanuit drie wegen met gescheiden rijbanen (een fysieke rijbaanscheiding langer dan 50 meter) die uitkomen op de rotonde. De bovenste weg heeft een fysieke rijbaanscheiding korten dan 50 meter, waardoor deze als één wegvak is opgenomen. Elke wegvak uitkomende op een rotonde heeft zijn eigen junctie. </w:t>
      </w:r>
    </w:p>
    <w:p w:rsidR="00D61ECE" w:rsidRDefault="00D61ECE"/>
    <w:p w:rsidR="00AC0384" w:rsidRDefault="00C30170">
      <w:r>
        <w:rPr>
          <w:noProof/>
          <w:lang w:eastAsia="nl-NL"/>
        </w:rPr>
        <w:lastRenderedPageBreak/>
        <mc:AlternateContent>
          <mc:Choice Requires="wpg">
            <w:drawing>
              <wp:anchor distT="0" distB="0" distL="114300" distR="114300" simplePos="0" relativeHeight="251715584" behindDoc="1" locked="0" layoutInCell="1" allowOverlap="1" wp14:anchorId="2A0203EF" wp14:editId="2A5DA81D">
                <wp:simplePos x="0" y="0"/>
                <wp:positionH relativeFrom="column">
                  <wp:posOffset>-3175</wp:posOffset>
                </wp:positionH>
                <wp:positionV relativeFrom="paragraph">
                  <wp:posOffset>6350</wp:posOffset>
                </wp:positionV>
                <wp:extent cx="2819400" cy="2828290"/>
                <wp:effectExtent l="0" t="0" r="0" b="0"/>
                <wp:wrapTopAndBottom/>
                <wp:docPr id="358" name="Groep 358"/>
                <wp:cNvGraphicFramePr/>
                <a:graphic xmlns:a="http://schemas.openxmlformats.org/drawingml/2006/main">
                  <a:graphicData uri="http://schemas.microsoft.com/office/word/2010/wordprocessingGroup">
                    <wpg:wgp>
                      <wpg:cNvGrpSpPr/>
                      <wpg:grpSpPr>
                        <a:xfrm>
                          <a:off x="0" y="0"/>
                          <a:ext cx="2819400" cy="2828290"/>
                          <a:chOff x="0" y="0"/>
                          <a:chExt cx="2819400" cy="2828290"/>
                        </a:xfrm>
                      </wpg:grpSpPr>
                      <pic:pic xmlns:pic="http://schemas.openxmlformats.org/drawingml/2006/picture">
                        <pic:nvPicPr>
                          <pic:cNvPr id="356" name="Afbeelding 35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9400" cy="2505075"/>
                          </a:xfrm>
                          <a:prstGeom prst="rect">
                            <a:avLst/>
                          </a:prstGeom>
                        </pic:spPr>
                      </pic:pic>
                      <wps:wsp>
                        <wps:cNvPr id="357" name="Tekstvak 357"/>
                        <wps:cNvSpPr txBox="1"/>
                        <wps:spPr>
                          <a:xfrm>
                            <a:off x="0" y="2562225"/>
                            <a:ext cx="2816225" cy="266065"/>
                          </a:xfrm>
                          <a:prstGeom prst="rect">
                            <a:avLst/>
                          </a:prstGeom>
                          <a:solidFill>
                            <a:prstClr val="white"/>
                          </a:solidFill>
                          <a:ln>
                            <a:noFill/>
                          </a:ln>
                          <a:effectLst/>
                        </wps:spPr>
                        <wps:txbx>
                          <w:txbxContent>
                            <w:p w:rsidR="00284AF4" w:rsidRPr="00375216" w:rsidRDefault="00284AF4" w:rsidP="00375216">
                              <w:pPr>
                                <w:pStyle w:val="Bijschrift"/>
                                <w:rPr>
                                  <w:b w:val="0"/>
                                  <w:noProof/>
                                  <w:color w:val="auto"/>
                                </w:rPr>
                              </w:pPr>
                              <w:r w:rsidRPr="00715B62">
                                <w:rPr>
                                  <w:b w:val="0"/>
                                  <w:color w:val="auto"/>
                                </w:rPr>
                                <w:t xml:space="preserve">Figuur </w:t>
                              </w:r>
                              <w:r>
                                <w:rPr>
                                  <w:b w:val="0"/>
                                  <w:color w:val="auto"/>
                                </w:rPr>
                                <w:t>2.16 Aansluitingen op een rotonde.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0203EF" id="Groep 358" o:spid="_x0000_s1090" style="position:absolute;margin-left:-.25pt;margin-top:.5pt;width:222pt;height:222.7pt;z-index:-251600896" coordsize="28194,2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">
                <v:shape id="Afbeelding 356" o:spid="_x0000_s1091" type="#_x0000_t75" style="position:absolute;width:28194;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">
                  <v:imagedata r:id="rId45" o:title=""/>
                  <v:path arrowok="t"/>
                </v:shape>
                <v:shape id="Tekstvak 357" o:spid="_x0000_s1092" type="#_x0000_t202" style="position:absolute;top:25622;width:2816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" stroked="f">
                  <v:textbox style="mso-fit-shape-to-text:t" inset="0,0,0,0">
                    <w:txbxContent>
                      <w:p w:rsidR="00284AF4" w:rsidRPr="00375216" w:rsidRDefault="00284AF4" w:rsidP="00375216">
                        <w:pPr>
                          <w:pStyle w:val="Bijschrift"/>
                          <w:rPr>
                            <w:b w:val="0"/>
                            <w:noProof/>
                            <w:color w:val="auto"/>
                          </w:rPr>
                        </w:pPr>
                        <w:r w:rsidRPr="00715B62">
                          <w:rPr>
                            <w:b w:val="0"/>
                            <w:color w:val="auto"/>
                          </w:rPr>
                          <w:t xml:space="preserve">Figuur </w:t>
                        </w:r>
                        <w:r>
                          <w:rPr>
                            <w:b w:val="0"/>
                            <w:color w:val="auto"/>
                          </w:rPr>
                          <w:t>2.16 Aansluitingen op een rotonde.</w:t>
                        </w:r>
                      </w:p>
                    </w:txbxContent>
                  </v:textbox>
                </v:shape>
                <w10:wrap type="topAndBottom"/>
              </v:group>
            </w:pict>
          </mc:Fallback>
        </mc:AlternateContent>
      </w:r>
      <w:r w:rsidR="003465D5">
        <w:t xml:space="preserve">Verder geldt dat de </w:t>
      </w:r>
      <w:r w:rsidR="00AC0384">
        <w:t>hectometrering</w:t>
      </w:r>
      <w:r w:rsidR="003465D5">
        <w:t xml:space="preserve"> op rotondes gelijk moet zijn aan de hectometerpalen </w:t>
      </w:r>
      <w:r w:rsidR="00E17200">
        <w:t xml:space="preserve">welke </w:t>
      </w:r>
      <w:r w:rsidR="003465D5">
        <w:t>buiten</w:t>
      </w:r>
      <w:r w:rsidR="00E17200">
        <w:t xml:space="preserve"> langs de weg staan</w:t>
      </w:r>
      <w:r w:rsidR="003465D5">
        <w:t>.</w:t>
      </w:r>
      <w:r w:rsidR="00AC0384">
        <w:t xml:space="preserve"> </w:t>
      </w:r>
      <w:r w:rsidR="001A6707">
        <w:t xml:space="preserve">Wanneer buiten langs de weg geen palen </w:t>
      </w:r>
      <w:r w:rsidR="00F65772">
        <w:t>hectometerpalen</w:t>
      </w:r>
      <w:r w:rsidR="001A6707">
        <w:t xml:space="preserve"> geplaats zijn, dan gelden de volgende criteria. </w:t>
      </w:r>
      <w:r w:rsidR="00AC0384">
        <w:t xml:space="preserve">Bij </w:t>
      </w:r>
      <w:r w:rsidR="00084D50">
        <w:t xml:space="preserve">kruising tussen een </w:t>
      </w:r>
      <w:proofErr w:type="spellStart"/>
      <w:r w:rsidR="00084D50">
        <w:t>gehectometreerde</w:t>
      </w:r>
      <w:proofErr w:type="spellEnd"/>
      <w:r w:rsidR="00084D50">
        <w:t>- en niet-</w:t>
      </w:r>
      <w:proofErr w:type="spellStart"/>
      <w:r w:rsidR="00084D50">
        <w:t>gehectometreerde</w:t>
      </w:r>
      <w:proofErr w:type="spellEnd"/>
      <w:r w:rsidR="00084D50">
        <w:t xml:space="preserve"> weg doormiddel van een </w:t>
      </w:r>
      <w:r w:rsidR="00AC0384">
        <w:t xml:space="preserve">rotonde dienen alleen de </w:t>
      </w:r>
      <w:r w:rsidR="00D21C71">
        <w:t xml:space="preserve">doorgaande </w:t>
      </w:r>
      <w:r w:rsidR="00AC0384">
        <w:t xml:space="preserve">rotondebanen op </w:t>
      </w:r>
      <w:r w:rsidR="00D21C71">
        <w:t xml:space="preserve">van de </w:t>
      </w:r>
      <w:proofErr w:type="spellStart"/>
      <w:r w:rsidR="00D21C71">
        <w:t>gehectometreerde</w:t>
      </w:r>
      <w:proofErr w:type="spellEnd"/>
      <w:r w:rsidR="00D21C71">
        <w:t xml:space="preserve"> </w:t>
      </w:r>
      <w:r w:rsidR="00AC0384">
        <w:t xml:space="preserve">weg </w:t>
      </w:r>
      <w:r w:rsidR="00084D50">
        <w:t xml:space="preserve">te worden </w:t>
      </w:r>
      <w:proofErr w:type="spellStart"/>
      <w:r w:rsidR="00AC0384">
        <w:t>gehectometre</w:t>
      </w:r>
      <w:r w:rsidR="00F65772">
        <w:t>erd</w:t>
      </w:r>
      <w:proofErr w:type="spellEnd"/>
      <w:r w:rsidR="00084D50">
        <w:t xml:space="preserve"> (</w:t>
      </w:r>
      <w:r w:rsidR="00F65772">
        <w:t xml:space="preserve">Opmerking: </w:t>
      </w:r>
      <w:r w:rsidR="00AC0384">
        <w:t>bij</w:t>
      </w:r>
      <w:r w:rsidR="00CE7785">
        <w:t xml:space="preserve"> een</w:t>
      </w:r>
      <w:r w:rsidR="00F65772">
        <w:t xml:space="preserve"> </w:t>
      </w:r>
      <w:r w:rsidR="00084D50">
        <w:t>kruising</w:t>
      </w:r>
      <w:r w:rsidR="00715B62">
        <w:t xml:space="preserve"> middels een rotonde</w:t>
      </w:r>
      <w:r w:rsidR="00084D50">
        <w:t xml:space="preserve"> van wegen </w:t>
      </w:r>
      <w:r w:rsidR="00F65772">
        <w:t>met gescheiden rijbanen</w:t>
      </w:r>
      <w:r w:rsidR="00CE7785">
        <w:t xml:space="preserve">, zoals op figuur </w:t>
      </w:r>
      <w:r w:rsidR="00715B62">
        <w:t>2.16</w:t>
      </w:r>
      <w:r w:rsidR="00CE7785">
        <w:t xml:space="preserve">, </w:t>
      </w:r>
      <w:r w:rsidR="00E17200">
        <w:t xml:space="preserve">wordt niet de volledige rotonde </w:t>
      </w:r>
      <w:proofErr w:type="spellStart"/>
      <w:r w:rsidR="00E17200">
        <w:t>gehectometreerd</w:t>
      </w:r>
      <w:proofErr w:type="spellEnd"/>
      <w:r w:rsidR="00E17200">
        <w:t>, maar alleen de gedeeltes voor het doorgaande verkeer op de rotonde</w:t>
      </w:r>
      <w:r w:rsidR="00AC0384">
        <w:t xml:space="preserve">).  </w:t>
      </w:r>
    </w:p>
    <w:p w:rsidR="00D21C71" w:rsidRDefault="001A6707">
      <w:r>
        <w:t xml:space="preserve">In gevallen </w:t>
      </w:r>
      <w:r w:rsidR="00F64149">
        <w:t xml:space="preserve">van </w:t>
      </w:r>
      <w:r>
        <w:t xml:space="preserve">twee </w:t>
      </w:r>
      <w:proofErr w:type="spellStart"/>
      <w:r>
        <w:t>gehectometreerde</w:t>
      </w:r>
      <w:proofErr w:type="spellEnd"/>
      <w:r>
        <w:t xml:space="preserve"> wegen die elkaar kruisen met behulp van een rotonde, </w:t>
      </w:r>
      <w:r w:rsidR="00084D50">
        <w:t xml:space="preserve">dan </w:t>
      </w:r>
      <w:r w:rsidR="00F64149">
        <w:t>zal</w:t>
      </w:r>
      <w:r w:rsidR="0011189A">
        <w:t xml:space="preserve"> </w:t>
      </w:r>
      <w:r w:rsidR="00F64149">
        <w:t xml:space="preserve">een van de twee </w:t>
      </w:r>
      <w:proofErr w:type="spellStart"/>
      <w:r w:rsidR="00F64149">
        <w:t>gehectometreerde</w:t>
      </w:r>
      <w:proofErr w:type="spellEnd"/>
      <w:r w:rsidR="00F64149">
        <w:t xml:space="preserve"> wegen </w:t>
      </w:r>
      <w:r w:rsidR="00084D50">
        <w:t xml:space="preserve">een </w:t>
      </w:r>
      <w:r w:rsidR="00F64149">
        <w:t>bovenliggend</w:t>
      </w:r>
      <w:r w:rsidR="00084D50">
        <w:t>e hectometrering hebben</w:t>
      </w:r>
      <w:r w:rsidR="00F64149">
        <w:t xml:space="preserve">. </w:t>
      </w:r>
      <w:r w:rsidR="00D21C71">
        <w:t xml:space="preserve">Indiende </w:t>
      </w:r>
      <w:r w:rsidR="0011189A">
        <w:t xml:space="preserve"> </w:t>
      </w:r>
      <w:r w:rsidR="00F64149">
        <w:t xml:space="preserve">hectometrering </w:t>
      </w:r>
      <w:r w:rsidR="00D21C71">
        <w:t xml:space="preserve">niet bekend is, </w:t>
      </w:r>
      <w:r w:rsidR="00F64149">
        <w:t xml:space="preserve">dient </w:t>
      </w:r>
      <w:r w:rsidR="00D21C71">
        <w:t xml:space="preserve">dit </w:t>
      </w:r>
      <w:r w:rsidR="00F64149">
        <w:t>bij de wegbeheerder opgevraagd te worden</w:t>
      </w:r>
      <w:r>
        <w:t>.</w:t>
      </w:r>
      <w:r w:rsidR="00F64149">
        <w:t xml:space="preserve"> </w:t>
      </w:r>
      <w:r w:rsidR="00084D50">
        <w:t>Indien dit onbekend blijft, dan gaat d</w:t>
      </w:r>
      <w:r w:rsidR="00F64149">
        <w:t xml:space="preserve">e hectometrering van </w:t>
      </w:r>
      <w:r w:rsidR="00E17200">
        <w:t>R</w:t>
      </w:r>
      <w:r w:rsidR="00F64149">
        <w:t xml:space="preserve">ijkswegen boven </w:t>
      </w:r>
      <w:r w:rsidR="00E17200">
        <w:t xml:space="preserve">de </w:t>
      </w:r>
      <w:r w:rsidR="00084D50">
        <w:t xml:space="preserve">hectometrering van de </w:t>
      </w:r>
      <w:r w:rsidR="00F64149">
        <w:t>provinciale wegen</w:t>
      </w:r>
      <w:r w:rsidR="00D21C71">
        <w:t xml:space="preserve"> en dan is op de rotonde de hectometrering van de weg met wegbeheerder rijk de bovenliggende hectometrering</w:t>
      </w:r>
      <w:r w:rsidR="00F64149">
        <w:t xml:space="preserve">. Indien </w:t>
      </w:r>
      <w:r w:rsidR="00084D50">
        <w:t xml:space="preserve">op beide wegen </w:t>
      </w:r>
      <w:r w:rsidR="00F64149">
        <w:t>de wegbeheerder</w:t>
      </w:r>
      <w:r w:rsidR="00084D50">
        <w:t>s</w:t>
      </w:r>
      <w:r w:rsidR="00F64149">
        <w:t xml:space="preserve"> gelijk </w:t>
      </w:r>
      <w:r w:rsidR="00084D50">
        <w:t>zijn</w:t>
      </w:r>
      <w:r w:rsidR="006E3278">
        <w:t>,</w:t>
      </w:r>
      <w:r w:rsidR="00F64149">
        <w:t xml:space="preserve"> dan is de weg met het laagste wegnummer</w:t>
      </w:r>
      <w:r w:rsidR="00F14D34">
        <w:t xml:space="preserve"> formeel</w:t>
      </w:r>
      <w:r w:rsidR="00F64149">
        <w:t xml:space="preserve"> </w:t>
      </w:r>
      <w:r w:rsidR="00084D50">
        <w:t xml:space="preserve">leidend voor de </w:t>
      </w:r>
      <w:r w:rsidR="00F64149">
        <w:t>bovenliggende hectometrering</w:t>
      </w:r>
      <w:r w:rsidR="006E3278">
        <w:t xml:space="preserve">. </w:t>
      </w:r>
    </w:p>
    <w:p w:rsidR="00084D50" w:rsidRDefault="00ED52E4">
      <w:r>
        <w:t xml:space="preserve">De </w:t>
      </w:r>
      <w:r w:rsidR="00D21C71">
        <w:t>doorgaande rotonde</w:t>
      </w:r>
      <w:r>
        <w:t xml:space="preserve">banen van de weg met de het bovenliggende hectometrering dienen </w:t>
      </w:r>
      <w:proofErr w:type="spellStart"/>
      <w:r>
        <w:t>gehectometreerd</w:t>
      </w:r>
      <w:proofErr w:type="spellEnd"/>
      <w:r>
        <w:t xml:space="preserve"> te worden. De overige gedeeltes van de rotonde dienen door </w:t>
      </w:r>
      <w:proofErr w:type="spellStart"/>
      <w:r>
        <w:t>gehectometreerd</w:t>
      </w:r>
      <w:proofErr w:type="spellEnd"/>
      <w:r>
        <w:t xml:space="preserve"> te worden met de hectometrering van de </w:t>
      </w:r>
      <w:r w:rsidR="00084D50">
        <w:t xml:space="preserve">weg met de </w:t>
      </w:r>
      <w:r w:rsidR="00C4614A">
        <w:t xml:space="preserve">onderliggende </w:t>
      </w:r>
      <w:r>
        <w:t xml:space="preserve">hectometrering, </w:t>
      </w:r>
      <w:r w:rsidR="00C4614A">
        <w:t xml:space="preserve">inclusief de bijbehorende </w:t>
      </w:r>
      <w:proofErr w:type="spellStart"/>
      <w:r w:rsidR="00C4614A">
        <w:t>hectointerval</w:t>
      </w:r>
      <w:proofErr w:type="spellEnd"/>
      <w:r w:rsidR="00084D50">
        <w:t xml:space="preserve">. </w:t>
      </w:r>
      <w:r w:rsidR="00C4614A">
        <w:br/>
      </w:r>
    </w:p>
    <w:p w:rsidR="006E3278" w:rsidRDefault="006E3278">
      <w:r>
        <w:t xml:space="preserve">Hectometerletters worden niet op rotondes </w:t>
      </w:r>
      <w:r w:rsidR="00C4614A">
        <w:t>geregistreerd</w:t>
      </w:r>
      <w:r>
        <w:t xml:space="preserve">, tenzij dit </w:t>
      </w:r>
      <w:r w:rsidR="00D21C71">
        <w:t>op</w:t>
      </w:r>
      <w:r w:rsidR="00C4614A">
        <w:t xml:space="preserve"> bronnen </w:t>
      </w:r>
      <w:r>
        <w:t xml:space="preserve">is aangegeven of indien </w:t>
      </w:r>
      <w:r w:rsidR="00D21C71">
        <w:t xml:space="preserve">deze </w:t>
      </w:r>
      <w:r>
        <w:t xml:space="preserve">op de hectometerpalen </w:t>
      </w:r>
      <w:r w:rsidR="00D21C71">
        <w:t xml:space="preserve">langs de rotonde </w:t>
      </w:r>
      <w:r w:rsidR="00C4614A">
        <w:t xml:space="preserve">aanwezig </w:t>
      </w:r>
      <w:r w:rsidR="00D21C71">
        <w:t>zijn</w:t>
      </w:r>
      <w:r>
        <w:t xml:space="preserve">. </w:t>
      </w:r>
    </w:p>
    <w:p w:rsidR="001A6707" w:rsidRDefault="001A6707"/>
    <w:p w:rsidR="00D61ECE" w:rsidRPr="00D61ECE" w:rsidRDefault="00F14D34">
      <w:pPr>
        <w:rPr>
          <w:i/>
        </w:rPr>
      </w:pPr>
      <w:r>
        <w:rPr>
          <w:i/>
        </w:rPr>
        <w:t>Aftakkingen van toe</w:t>
      </w:r>
      <w:r w:rsidR="00D61ECE">
        <w:rPr>
          <w:i/>
        </w:rPr>
        <w:t>- of afritten</w:t>
      </w:r>
    </w:p>
    <w:p w:rsidR="00134280" w:rsidRDefault="003465D5">
      <w:r>
        <w:rPr>
          <w:noProof/>
          <w:lang w:eastAsia="nl-NL"/>
        </w:rPr>
        <mc:AlternateContent>
          <mc:Choice Requires="wpg">
            <w:drawing>
              <wp:anchor distT="0" distB="0" distL="114300" distR="114300" simplePos="0" relativeHeight="251723776" behindDoc="0" locked="0" layoutInCell="1" allowOverlap="1" wp14:anchorId="155CF15A" wp14:editId="29A3D7FF">
                <wp:simplePos x="0" y="0"/>
                <wp:positionH relativeFrom="column">
                  <wp:posOffset>59055</wp:posOffset>
                </wp:positionH>
                <wp:positionV relativeFrom="paragraph">
                  <wp:posOffset>900430</wp:posOffset>
                </wp:positionV>
                <wp:extent cx="3014345" cy="2487295"/>
                <wp:effectExtent l="0" t="0" r="0" b="8255"/>
                <wp:wrapTopAndBottom/>
                <wp:docPr id="366" name="Groep 366"/>
                <wp:cNvGraphicFramePr/>
                <a:graphic xmlns:a="http://schemas.openxmlformats.org/drawingml/2006/main">
                  <a:graphicData uri="http://schemas.microsoft.com/office/word/2010/wordprocessingGroup">
                    <wpg:wgp>
                      <wpg:cNvGrpSpPr/>
                      <wpg:grpSpPr>
                        <a:xfrm>
                          <a:off x="0" y="0"/>
                          <a:ext cx="3014345" cy="2487295"/>
                          <a:chOff x="0" y="-1"/>
                          <a:chExt cx="3324752" cy="2742566"/>
                        </a:xfrm>
                      </wpg:grpSpPr>
                      <wpg:grpSp>
                        <wpg:cNvPr id="363" name="Groep 363"/>
                        <wpg:cNvGrpSpPr/>
                        <wpg:grpSpPr>
                          <a:xfrm>
                            <a:off x="0" y="-1"/>
                            <a:ext cx="3324752" cy="2742566"/>
                            <a:chOff x="0" y="-809626"/>
                            <a:chExt cx="3324752" cy="2742566"/>
                          </a:xfrm>
                        </wpg:grpSpPr>
                        <wps:wsp>
                          <wps:cNvPr id="360" name="Tekstvak 360"/>
                          <wps:cNvSpPr txBox="1"/>
                          <wps:spPr>
                            <a:xfrm>
                              <a:off x="28575" y="1666875"/>
                              <a:ext cx="3248025" cy="266065"/>
                            </a:xfrm>
                            <a:prstGeom prst="rect">
                              <a:avLst/>
                            </a:prstGeom>
                            <a:solidFill>
                              <a:prstClr val="white"/>
                            </a:solidFill>
                            <a:ln>
                              <a:noFill/>
                            </a:ln>
                            <a:effectLst/>
                          </wps:spPr>
                          <wps:txbx>
                            <w:txbxContent>
                              <w:p w:rsidR="00284AF4" w:rsidRPr="00277F78" w:rsidRDefault="00284AF4" w:rsidP="00C30170">
                                <w:pPr>
                                  <w:pStyle w:val="Bijschrift"/>
                                  <w:rPr>
                                    <w:b w:val="0"/>
                                    <w:noProof/>
                                    <w:color w:val="auto"/>
                                  </w:rPr>
                                </w:pPr>
                                <w:r w:rsidRPr="00715B62">
                                  <w:rPr>
                                    <w:b w:val="0"/>
                                    <w:color w:val="auto"/>
                                  </w:rPr>
                                  <w:t xml:space="preserve">Figuur </w:t>
                                </w:r>
                                <w:r>
                                  <w:rPr>
                                    <w:b w:val="0"/>
                                    <w:color w:val="auto"/>
                                  </w:rPr>
                                  <w:t>2.17</w:t>
                                </w:r>
                                <w:r w:rsidRPr="00277F78">
                                  <w:rPr>
                                    <w:b w:val="0"/>
                                    <w:color w:val="auto"/>
                                  </w:rPr>
                                  <w:t xml:space="preserve"> Aftakking </w:t>
                                </w:r>
                                <w:r>
                                  <w:rPr>
                                    <w:b w:val="0"/>
                                    <w:color w:val="auto"/>
                                  </w:rPr>
                                  <w:t>bij op- of afritten.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62" name="Afbeelding 36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809626"/>
                              <a:ext cx="3324752" cy="2476501"/>
                            </a:xfrm>
                            <a:prstGeom prst="rect">
                              <a:avLst/>
                            </a:prstGeom>
                          </pic:spPr>
                        </pic:pic>
                      </wpg:grpSp>
                      <wps:wsp>
                        <wps:cNvPr id="364" name="Rechte verbindingslijn met pijl 364"/>
                        <wps:cNvCnPr/>
                        <wps:spPr>
                          <a:xfrm flipH="1" flipV="1">
                            <a:off x="1752600" y="1581150"/>
                            <a:ext cx="180974" cy="428625"/>
                          </a:xfrm>
                          <a:prstGeom prst="straightConnector1">
                            <a:avLst/>
                          </a:prstGeom>
                          <a:ln>
                            <a:solidFill>
                              <a:schemeClr val="tx2">
                                <a:lumMod val="85000"/>
                                <a:lumOff val="15000"/>
                              </a:schemeClr>
                            </a:solidFill>
                            <a:tailEnd type="triangle"/>
                          </a:ln>
                        </wps:spPr>
                        <wps:style>
                          <a:lnRef idx="1">
                            <a:schemeClr val="accent3"/>
                          </a:lnRef>
                          <a:fillRef idx="0">
                            <a:schemeClr val="accent3"/>
                          </a:fillRef>
                          <a:effectRef idx="0">
                            <a:schemeClr val="accent3"/>
                          </a:effectRef>
                          <a:fontRef idx="minor">
                            <a:schemeClr val="tx1"/>
                          </a:fontRef>
                        </wps:style>
                        <wps:bodyPr/>
                      </wps:wsp>
                      <wps:wsp>
                        <wps:cNvPr id="365" name="Tekstvak 2"/>
                        <wps:cNvSpPr txBox="1">
                          <a:spLocks noChangeArrowheads="1"/>
                        </wps:cNvSpPr>
                        <wps:spPr bwMode="auto">
                          <a:xfrm>
                            <a:off x="1495424" y="2009775"/>
                            <a:ext cx="1686869" cy="238125"/>
                          </a:xfrm>
                          <a:prstGeom prst="rect">
                            <a:avLst/>
                          </a:prstGeom>
                          <a:noFill/>
                          <a:ln w="9525">
                            <a:noFill/>
                            <a:miter lim="800000"/>
                            <a:headEnd/>
                            <a:tailEnd/>
                          </a:ln>
                        </wps:spPr>
                        <wps:txbx>
                          <w:txbxContent>
                            <w:p w:rsidR="00284AF4" w:rsidRPr="0015321D" w:rsidRDefault="00284AF4">
                              <w:pPr>
                                <w:rPr>
                                  <w:b/>
                                </w:rPr>
                              </w:pPr>
                              <w:r w:rsidRPr="0015321D">
                                <w:rPr>
                                  <w:b/>
                                </w:rPr>
                                <w:t>Wegdeelletter 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5CF15A" id="Groep 366" o:spid="_x0000_s1093" style="position:absolute;margin-left:4.65pt;margin-top:70.9pt;width:237.35pt;height:195.85pt;z-index:251723776;mso-width-relative:margin;mso-height-relative:margin" coordorigin="" coordsize="33247,2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">
                <v:group id="Groep 363" o:spid="_x0000_s1094" style="position:absolute;width:33247;height:27425" coordorigin=",-8096" coordsize="33247,2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Tekstvak 360" o:spid="_x0000_s1095" type="#_x0000_t202" style="position:absolute;left:285;top:16668;width:3248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1KwQAAANwAAAAPAAAAZHJzL2Rvd25yZXYueG1sRE/LisIw&#10;FN0P+A/hCm4GTVUo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AF8PUrBAAAA3AAAAA8AAAAA&#10;AAAAAAAAAAAABwIAAGRycy9kb3ducmV2LnhtbFBLBQYAAAAAAwADALcAAAD1AgAAAAA=&#10;" stroked="f">
                    <v:textbox inset="0,0,0,0">
                      <w:txbxContent>
                        <w:p w:rsidR="00284AF4" w:rsidRPr="00277F78" w:rsidRDefault="00284AF4" w:rsidP="00C30170">
                          <w:pPr>
                            <w:pStyle w:val="Bijschrift"/>
                            <w:rPr>
                              <w:b w:val="0"/>
                              <w:noProof/>
                              <w:color w:val="auto"/>
                            </w:rPr>
                          </w:pPr>
                          <w:r w:rsidRPr="00715B62">
                            <w:rPr>
                              <w:b w:val="0"/>
                              <w:color w:val="auto"/>
                            </w:rPr>
                            <w:t xml:space="preserve">Figuur </w:t>
                          </w:r>
                          <w:r>
                            <w:rPr>
                              <w:b w:val="0"/>
                              <w:color w:val="auto"/>
                            </w:rPr>
                            <w:t>2.17</w:t>
                          </w:r>
                          <w:r w:rsidRPr="00277F78">
                            <w:rPr>
                              <w:b w:val="0"/>
                              <w:color w:val="auto"/>
                            </w:rPr>
                            <w:t xml:space="preserve"> Aftakking </w:t>
                          </w:r>
                          <w:r>
                            <w:rPr>
                              <w:b w:val="0"/>
                              <w:color w:val="auto"/>
                            </w:rPr>
                            <w:t>bij op- of afritten.</w:t>
                          </w:r>
                        </w:p>
                      </w:txbxContent>
                    </v:textbox>
                  </v:shape>
                  <v:shape id="Afbeelding 362" o:spid="_x0000_s1096" type="#_x0000_t75" style="position:absolute;top:-8096;width:33247;height:2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">
                    <v:imagedata r:id="rId47" o:title=""/>
                    <v:path arrowok="t"/>
                  </v:shape>
                </v:group>
                <v:shape id="Rechte verbindingslijn met pijl 364" o:spid="_x0000_s1097" type="#_x0000_t32" style="position:absolute;left:17526;top:15811;width:1809;height:4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" strokecolor="#272727 [2751]">
                  <v:stroke endarrow="block"/>
                </v:shape>
                <v:shape id="_x0000_s1098" type="#_x0000_t202" style="position:absolute;left:14954;top:20097;width:168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284AF4" w:rsidRPr="0015321D" w:rsidRDefault="00284AF4">
                        <w:pPr>
                          <w:rPr>
                            <w:b/>
                          </w:rPr>
                        </w:pPr>
                        <w:r w:rsidRPr="0015321D">
                          <w:rPr>
                            <w:b/>
                          </w:rPr>
                          <w:t>Wegdeelletter B</w:t>
                        </w:r>
                      </w:p>
                    </w:txbxContent>
                  </v:textbox>
                </v:shape>
                <w10:wrap type="topAndBottom"/>
              </v:group>
            </w:pict>
          </mc:Fallback>
        </mc:AlternateContent>
      </w:r>
      <w:r w:rsidR="00E30E1F">
        <w:t xml:space="preserve">In- of uitvoeging aan het begin c.q. einde van een op- of afrit </w:t>
      </w:r>
      <w:r w:rsidR="0015321D">
        <w:t xml:space="preserve">van een auto(snel)weg </w:t>
      </w:r>
      <w:r w:rsidR="00E30E1F">
        <w:t xml:space="preserve">wordt opgenomen bij de stukken weg waarvan ze aftakken. </w:t>
      </w:r>
      <w:r>
        <w:t xml:space="preserve">Deze gevallen worden niet opgenomen tenzij, </w:t>
      </w:r>
      <w:r>
        <w:lastRenderedPageBreak/>
        <w:t xml:space="preserve">ze verkeerskundig relevant zijn en geldend voor al het verkeer. Indien aan deze criteria wordt voldaan, dan dient dit gedeelte bij voorkeur met een andere </w:t>
      </w:r>
      <w:proofErr w:type="spellStart"/>
      <w:r>
        <w:t>hectoletter</w:t>
      </w:r>
      <w:proofErr w:type="spellEnd"/>
      <w:r>
        <w:t xml:space="preserve"> worden opgenomen. Anders krijgt h</w:t>
      </w:r>
      <w:r w:rsidR="00E30E1F">
        <w:t xml:space="preserve">et </w:t>
      </w:r>
      <w:proofErr w:type="spellStart"/>
      <w:r w:rsidR="00E30E1F">
        <w:t>rechtdoorgaande</w:t>
      </w:r>
      <w:proofErr w:type="spellEnd"/>
      <w:r w:rsidR="00E30E1F">
        <w:t xml:space="preserve"> stuk </w:t>
      </w:r>
      <w:r>
        <w:t xml:space="preserve">de </w:t>
      </w:r>
      <w:r w:rsidR="00E30E1F">
        <w:t xml:space="preserve">wegdeelletter “R” en de aftakking </w:t>
      </w:r>
      <w:r>
        <w:t xml:space="preserve">de </w:t>
      </w:r>
      <w:r w:rsidR="00E30E1F">
        <w:t>wegdeelletter “B”</w:t>
      </w:r>
      <w:r w:rsidR="00F256F0">
        <w:t xml:space="preserve">, </w:t>
      </w:r>
      <w:r w:rsidR="00F37B86">
        <w:t xml:space="preserve">zoals in </w:t>
      </w:r>
      <w:r w:rsidR="00F256F0" w:rsidRPr="00715B62">
        <w:t xml:space="preserve">figuur </w:t>
      </w:r>
      <w:r w:rsidR="00715B62">
        <w:t>2.17</w:t>
      </w:r>
      <w:r w:rsidR="00E30E1F">
        <w:t xml:space="preserve">. </w:t>
      </w:r>
    </w:p>
    <w:p w:rsidR="00D61ECE" w:rsidRDefault="00D61ECE"/>
    <w:p w:rsidR="009C0610" w:rsidRDefault="009C0610">
      <w:pPr>
        <w:rPr>
          <w:i/>
        </w:rPr>
      </w:pPr>
      <w:r>
        <w:rPr>
          <w:i/>
        </w:rPr>
        <w:br w:type="page"/>
      </w:r>
    </w:p>
    <w:p w:rsidR="00CF106B" w:rsidRPr="005C1E8C" w:rsidRDefault="00CF106B" w:rsidP="00CF106B">
      <w:pPr>
        <w:keepNext/>
        <w:rPr>
          <w:i/>
        </w:rPr>
      </w:pPr>
      <w:r w:rsidRPr="005C1E8C">
        <w:rPr>
          <w:i/>
        </w:rPr>
        <w:lastRenderedPageBreak/>
        <w:t xml:space="preserve">Het ontstaan en tenietgaan van </w:t>
      </w:r>
      <w:r>
        <w:rPr>
          <w:i/>
        </w:rPr>
        <w:t>j</w:t>
      </w:r>
      <w:r w:rsidRPr="005C1E8C">
        <w:rPr>
          <w:i/>
        </w:rPr>
        <w:t>uncties</w:t>
      </w:r>
      <w:r>
        <w:rPr>
          <w:i/>
        </w:rPr>
        <w:t xml:space="preserve"> en w</w:t>
      </w:r>
      <w:r w:rsidRPr="005C1E8C">
        <w:rPr>
          <w:i/>
        </w:rPr>
        <w:t>egvakken</w:t>
      </w:r>
    </w:p>
    <w:p w:rsidR="00CF106B" w:rsidRDefault="009C0610" w:rsidP="00CF106B">
      <w:pPr>
        <w:keepNext/>
      </w:pPr>
      <w:r>
        <w:rPr>
          <w:noProof/>
          <w:lang w:eastAsia="nl-NL"/>
        </w:rPr>
        <mc:AlternateContent>
          <mc:Choice Requires="wpg">
            <w:drawing>
              <wp:anchor distT="0" distB="0" distL="114300" distR="114300" simplePos="0" relativeHeight="251671552" behindDoc="0" locked="0" layoutInCell="1" allowOverlap="1" wp14:anchorId="2101E5FC" wp14:editId="60E0CA30">
                <wp:simplePos x="0" y="0"/>
                <wp:positionH relativeFrom="column">
                  <wp:posOffset>-29845</wp:posOffset>
                </wp:positionH>
                <wp:positionV relativeFrom="paragraph">
                  <wp:posOffset>351790</wp:posOffset>
                </wp:positionV>
                <wp:extent cx="6162675" cy="3646805"/>
                <wp:effectExtent l="0" t="0" r="9525" b="0"/>
                <wp:wrapTopAndBottom/>
                <wp:docPr id="319" name="Groep 319"/>
                <wp:cNvGraphicFramePr/>
                <a:graphic xmlns:a="http://schemas.openxmlformats.org/drawingml/2006/main">
                  <a:graphicData uri="http://schemas.microsoft.com/office/word/2010/wordprocessingGroup">
                    <wpg:wgp>
                      <wpg:cNvGrpSpPr/>
                      <wpg:grpSpPr>
                        <a:xfrm>
                          <a:off x="0" y="0"/>
                          <a:ext cx="6162675" cy="3646805"/>
                          <a:chOff x="-85725" y="-1"/>
                          <a:chExt cx="6162675" cy="3648093"/>
                        </a:xfrm>
                      </wpg:grpSpPr>
                      <wps:wsp>
                        <wps:cNvPr id="318" name="Tekstvak 2"/>
                        <wps:cNvSpPr txBox="1">
                          <a:spLocks noChangeArrowheads="1"/>
                        </wps:cNvSpPr>
                        <wps:spPr bwMode="auto">
                          <a:xfrm>
                            <a:off x="-85725" y="3400442"/>
                            <a:ext cx="6162675" cy="247650"/>
                          </a:xfrm>
                          <a:prstGeom prst="rect">
                            <a:avLst/>
                          </a:prstGeom>
                          <a:solidFill>
                            <a:srgbClr val="FFFFFF"/>
                          </a:solidFill>
                          <a:ln w="9525">
                            <a:noFill/>
                            <a:miter lim="800000"/>
                            <a:headEnd/>
                            <a:tailEnd/>
                          </a:ln>
                        </wps:spPr>
                        <wps:txbx>
                          <w:txbxContent>
                            <w:p w:rsidR="00284AF4" w:rsidRPr="005C1E8C" w:rsidRDefault="00284AF4" w:rsidP="00CF106B">
                              <w:r w:rsidRPr="00715B62">
                                <w:t xml:space="preserve">Figuur </w:t>
                              </w:r>
                              <w:r>
                                <w:t>2.18</w:t>
                              </w:r>
                              <w:r w:rsidRPr="005C1E8C">
                                <w:t xml:space="preserve"> </w:t>
                              </w:r>
                              <w:r w:rsidRPr="005C1E8C">
                                <w:rPr>
                                  <w:rFonts w:cs="TimesNewRoman"/>
                                </w:rPr>
                                <w:t>Het stratenpatroon van een stadswijk in de oude situatie (a) en in de nieuwe situatie (b).</w:t>
                              </w:r>
                            </w:p>
                            <w:p w:rsidR="00284AF4" w:rsidRDefault="00284AF4" w:rsidP="00CF106B"/>
                          </w:txbxContent>
                        </wps:txbx>
                        <wps:bodyPr rot="0" vert="horz" wrap="square" lIns="91440" tIns="45720" rIns="91440" bIns="45720" anchor="t" anchorCtr="0">
                          <a:noAutofit/>
                        </wps:bodyPr>
                      </wps:wsp>
                      <pic:pic xmlns:pic="http://schemas.openxmlformats.org/drawingml/2006/picture">
                        <pic:nvPicPr>
                          <pic:cNvPr id="317" name="Afbeelding 3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
                            <a:ext cx="4773960" cy="3329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1E5FC" id="Groep 319" o:spid="_x0000_s1099" style="position:absolute;margin-left:-2.35pt;margin-top:27.7pt;width:485.25pt;height:287.15pt;z-index:251671552;mso-width-relative:margin;mso-height-relative:margin" coordorigin="-857" coordsize="61626,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">
                <v:shape id="_x0000_s1100" type="#_x0000_t202" style="position:absolute;left:-857;top:34004;width:616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rsidR="00284AF4" w:rsidRPr="005C1E8C" w:rsidRDefault="00284AF4" w:rsidP="00CF106B">
                        <w:r w:rsidRPr="00715B62">
                          <w:t xml:space="preserve">Figuur </w:t>
                        </w:r>
                        <w:r>
                          <w:t>2.18</w:t>
                        </w:r>
                        <w:r w:rsidRPr="005C1E8C">
                          <w:t xml:space="preserve"> </w:t>
                        </w:r>
                        <w:r w:rsidRPr="005C1E8C">
                          <w:rPr>
                            <w:rFonts w:cs="TimesNewRoman"/>
                          </w:rPr>
                          <w:t>Het stratenpatroon van een stadswijk in de oude situatie (a) en in de nieuwe situatie (b).</w:t>
                        </w:r>
                      </w:p>
                      <w:p w:rsidR="00284AF4" w:rsidRDefault="00284AF4" w:rsidP="00CF106B"/>
                    </w:txbxContent>
                  </v:textbox>
                </v:shape>
                <v:shape id="Afbeelding 317" o:spid="_x0000_s1101" type="#_x0000_t75" style="position:absolute;width:47739;height:3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">
                  <v:imagedata r:id="rId49" o:title=""/>
                  <v:path arrowok="t"/>
                </v:shape>
                <w10:wrap type="topAndBottom"/>
              </v:group>
            </w:pict>
          </mc:Fallback>
        </mc:AlternateContent>
      </w:r>
      <w:r w:rsidR="00CF106B">
        <w:t xml:space="preserve">Juncties en wegvakken zijn elkaars topologisch complement. Het hoeft daarom geen verbazing </w:t>
      </w:r>
      <w:proofErr w:type="spellStart"/>
      <w:r w:rsidR="00CF106B">
        <w:t>tewekken</w:t>
      </w:r>
      <w:proofErr w:type="spellEnd"/>
      <w:r w:rsidR="00CF106B">
        <w:t xml:space="preserve"> dat ook hun bestaanshistorie sterk met elkaar samenhangt. </w:t>
      </w:r>
    </w:p>
    <w:p w:rsidR="00CF106B" w:rsidRDefault="00CF106B" w:rsidP="00CF106B">
      <w:pPr>
        <w:keepNext/>
      </w:pPr>
    </w:p>
    <w:p w:rsidR="00CF106B" w:rsidRDefault="00CF106B" w:rsidP="00CF106B">
      <w:pPr>
        <w:keepNext/>
      </w:pPr>
      <w:r>
        <w:t xml:space="preserve">Figuur </w:t>
      </w:r>
      <w:r w:rsidR="00715B62">
        <w:t xml:space="preserve">2.18 </w:t>
      </w:r>
      <w:r>
        <w:t xml:space="preserve">laat het stratenpatroon van een stadswijk zien op twee verschillende tijdstippen. In de tussentijd hebben er een aantal veranderingen plaatsgevonden. </w:t>
      </w:r>
    </w:p>
    <w:p w:rsidR="00CF106B" w:rsidRDefault="00CF106B" w:rsidP="00CF106B">
      <w:pPr>
        <w:keepNext/>
      </w:pPr>
      <w:r>
        <w:t xml:space="preserve">Zo is het éénrichtingsverkeer op het wegvak AB van richting veranderd. Het wegvak AB zelf blijft daarbij echter bestaan. </w:t>
      </w:r>
    </w:p>
    <w:p w:rsidR="00CF106B" w:rsidRDefault="00CF106B" w:rsidP="00CF106B">
      <w:pPr>
        <w:keepNext/>
      </w:pPr>
      <w:r>
        <w:t xml:space="preserve">Junctie C is veranderd van een viersprong in een drie sprong, waarbij een wegvak is komen te vervallen. </w:t>
      </w:r>
    </w:p>
    <w:p w:rsidR="00CF106B" w:rsidRDefault="00CF106B" w:rsidP="00CF106B">
      <w:pPr>
        <w:keepNext/>
      </w:pPr>
      <w:r>
        <w:t xml:space="preserve">In Wegvak EF bevond zich in het verleden een bocht, die er momenteel niet meer is. Wegvak EF blijft als zodanig bestaan. </w:t>
      </w:r>
    </w:p>
    <w:p w:rsidR="00CF106B" w:rsidRDefault="00CF106B" w:rsidP="00CF106B">
      <w:pPr>
        <w:keepNext/>
      </w:pPr>
      <w:r>
        <w:t>Bij G en H zijn nieuwe Juncties gekomen. Daardoor is er ook een nieuw wegvak GH ontstaan. Het Wegvak DF komt daarbij te vervallen en wordt vervangen door DG en GF. Hetzelfde geldt voor de wegvakken IH en HK die Wegvak IK vervangen.</w:t>
      </w:r>
    </w:p>
    <w:p w:rsidR="00CF106B" w:rsidRDefault="00CF106B" w:rsidP="00CF106B">
      <w:pPr>
        <w:keepNext/>
      </w:pPr>
      <w:r>
        <w:t>Junctie L is in de nieuwe situatie komen te vervallen. Dit impliceert ook dat wegvakken BL en LN komen te vervallen en worden vervangen door BN.</w:t>
      </w:r>
    </w:p>
    <w:p w:rsidR="00CF106B" w:rsidRDefault="00CF106B" w:rsidP="00CF106B">
      <w:pPr>
        <w:keepNext/>
      </w:pPr>
      <w:r>
        <w:t>Junctie M van ligging is veranderd en in wegvak CM bevindt zich nu een bocht.</w:t>
      </w:r>
    </w:p>
    <w:p w:rsidR="00CF106B" w:rsidRDefault="00CF106B" w:rsidP="00CF106B">
      <w:pPr>
        <w:keepNext/>
      </w:pPr>
      <w:r>
        <w:t xml:space="preserve"> </w:t>
      </w:r>
    </w:p>
    <w:p w:rsidR="00CF106B" w:rsidRDefault="00CF106B" w:rsidP="00CF106B">
      <w:pPr>
        <w:keepNext/>
      </w:pPr>
      <w:r>
        <w:t>Uit de bovenstaande voorbeelden kunnen de volgende algemene regels worden afgeleid:</w:t>
      </w:r>
    </w:p>
    <w:p w:rsidR="00CF106B" w:rsidRDefault="00CF106B" w:rsidP="00CF106B">
      <w:pPr>
        <w:keepNext/>
      </w:pPr>
      <w:r w:rsidRPr="00FA5E9D">
        <w:rPr>
          <w:b/>
        </w:rPr>
        <w:t>1.</w:t>
      </w:r>
      <w:r>
        <w:t xml:space="preserve"> Een wegvak blijft bestaan, ook al veranderen er één of meer eigenschappen</w:t>
      </w:r>
    </w:p>
    <w:p w:rsidR="00CF106B" w:rsidRDefault="00CF106B" w:rsidP="00CF106B">
      <w:pPr>
        <w:keepNext/>
      </w:pPr>
      <w:r w:rsidRPr="00FA5E9D">
        <w:rPr>
          <w:b/>
        </w:rPr>
        <w:t>2.</w:t>
      </w:r>
      <w:r>
        <w:t xml:space="preserve"> Een wegvak blijft bestaan, ook al verandert de vorm.</w:t>
      </w:r>
    </w:p>
    <w:p w:rsidR="00CF106B" w:rsidRDefault="00CF106B" w:rsidP="00CF106B">
      <w:pPr>
        <w:keepNext/>
      </w:pPr>
      <w:r w:rsidRPr="00FA5E9D">
        <w:rPr>
          <w:b/>
        </w:rPr>
        <w:t>3.</w:t>
      </w:r>
      <w:r>
        <w:t xml:space="preserve"> Een junctie blijft bestaan, ook als de valentie daarvan verandert (de valentie van een junctie is het aantal wegvakken dat daar bij elkaar komt). Een uitzondering vormen juncties waarvan de valentie 2 wordt. Deze komen te vervallen.</w:t>
      </w:r>
    </w:p>
    <w:p w:rsidR="00CF106B" w:rsidRDefault="00CF106B" w:rsidP="00CF106B">
      <w:pPr>
        <w:keepNext/>
      </w:pPr>
      <w:r w:rsidRPr="00FA5E9D">
        <w:rPr>
          <w:b/>
        </w:rPr>
        <w:t>4.</w:t>
      </w:r>
      <w:r>
        <w:t xml:space="preserve"> Een junctie blijft bestaan ook als de ligging ervan verandert.</w:t>
      </w:r>
    </w:p>
    <w:p w:rsidR="00CF106B" w:rsidRDefault="00CF106B" w:rsidP="00CF106B">
      <w:pPr>
        <w:keepNext/>
      </w:pPr>
    </w:p>
    <w:p w:rsidR="00CF106B" w:rsidRDefault="00CF106B" w:rsidP="00CF106B">
      <w:pPr>
        <w:keepNext/>
      </w:pPr>
      <w:r>
        <w:t xml:space="preserve">Op figuur </w:t>
      </w:r>
      <w:r w:rsidR="00715B62">
        <w:t xml:space="preserve">2.19 </w:t>
      </w:r>
      <w:r>
        <w:t xml:space="preserve">is sprake van een zelfde stukje stad op twee verschillende tijdstippen T1 en T2. In de tussentijd is een eenbaansweg omgebouwd tot tweebaansweg (het kan ook zijn dat de weg ook </w:t>
      </w:r>
      <w:r>
        <w:lastRenderedPageBreak/>
        <w:t>op tijdstip T1 al een tweebaansweg was maar dat hij als enkelbaans weg was geregistreerd; het effect blijft hetzelfde).</w:t>
      </w: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r>
        <w:rPr>
          <w:noProof/>
          <w:lang w:eastAsia="nl-NL"/>
        </w:rPr>
        <mc:AlternateContent>
          <mc:Choice Requires="wpg">
            <w:drawing>
              <wp:anchor distT="0" distB="0" distL="114300" distR="114300" simplePos="0" relativeHeight="251672576" behindDoc="0" locked="0" layoutInCell="1" allowOverlap="1" wp14:anchorId="4BB5F84A" wp14:editId="1F031D2E">
                <wp:simplePos x="0" y="0"/>
                <wp:positionH relativeFrom="column">
                  <wp:posOffset>-65862</wp:posOffset>
                </wp:positionH>
                <wp:positionV relativeFrom="paragraph">
                  <wp:posOffset>-178</wp:posOffset>
                </wp:positionV>
                <wp:extent cx="6162675" cy="3104718"/>
                <wp:effectExtent l="0" t="0" r="9525" b="635"/>
                <wp:wrapNone/>
                <wp:docPr id="34" name="Groep 34"/>
                <wp:cNvGraphicFramePr/>
                <a:graphic xmlns:a="http://schemas.openxmlformats.org/drawingml/2006/main">
                  <a:graphicData uri="http://schemas.microsoft.com/office/word/2010/wordprocessingGroup">
                    <wpg:wgp>
                      <wpg:cNvGrpSpPr/>
                      <wpg:grpSpPr>
                        <a:xfrm>
                          <a:off x="0" y="0"/>
                          <a:ext cx="6162675" cy="3104718"/>
                          <a:chOff x="0" y="1"/>
                          <a:chExt cx="6162675" cy="3105012"/>
                        </a:xfrm>
                      </wpg:grpSpPr>
                      <wps:wsp>
                        <wps:cNvPr id="33" name="Tekstvak 2"/>
                        <wps:cNvSpPr txBox="1">
                          <a:spLocks noChangeArrowheads="1"/>
                        </wps:cNvSpPr>
                        <wps:spPr bwMode="auto">
                          <a:xfrm>
                            <a:off x="0" y="2857998"/>
                            <a:ext cx="6162675" cy="247015"/>
                          </a:xfrm>
                          <a:prstGeom prst="rect">
                            <a:avLst/>
                          </a:prstGeom>
                          <a:solidFill>
                            <a:srgbClr val="FFFFFF"/>
                          </a:solidFill>
                          <a:ln w="9525">
                            <a:noFill/>
                            <a:miter lim="800000"/>
                            <a:headEnd/>
                            <a:tailEnd/>
                          </a:ln>
                        </wps:spPr>
                        <wps:txbx>
                          <w:txbxContent>
                            <w:p w:rsidR="00284AF4" w:rsidRDefault="00284AF4" w:rsidP="00CF106B">
                              <w:r w:rsidRPr="00715B62">
                                <w:t xml:space="preserve">Figuur </w:t>
                              </w:r>
                              <w:r>
                                <w:t xml:space="preserve">2.19 </w:t>
                              </w:r>
                              <w:r w:rsidRPr="00FA5E9D">
                                <w:rPr>
                                  <w:rFonts w:cs="TimesNewRoman"/>
                                </w:rPr>
                                <w:t>Een eenbaansweg (a) wordt omgebouwd tot een tweebaansweg (b).</w:t>
                              </w:r>
                            </w:p>
                          </w:txbxContent>
                        </wps:txbx>
                        <wps:bodyPr rot="0" vert="horz" wrap="square" lIns="91440" tIns="45720" rIns="91440" bIns="45720" anchor="t" anchorCtr="0">
                          <a:noAutofit/>
                        </wps:bodyPr>
                      </wps:wsp>
                      <pic:pic xmlns:pic="http://schemas.openxmlformats.org/drawingml/2006/picture">
                        <pic:nvPicPr>
                          <pic:cNvPr id="32" name="Afbeelding 3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65838" y="1"/>
                            <a:ext cx="4732933" cy="2906323"/>
                          </a:xfrm>
                          <a:prstGeom prst="rect">
                            <a:avLst/>
                          </a:prstGeom>
                        </pic:spPr>
                      </pic:pic>
                    </wpg:wgp>
                  </a:graphicData>
                </a:graphic>
                <wp14:sizeRelV relativeFrom="margin">
                  <wp14:pctHeight>0</wp14:pctHeight>
                </wp14:sizeRelV>
              </wp:anchor>
            </w:drawing>
          </mc:Choice>
          <mc:Fallback>
            <w:pict>
              <v:group w14:anchorId="4BB5F84A" id="Groep 34" o:spid="_x0000_s1102" style="position:absolute;margin-left:-5.2pt;margin-top:0;width:485.25pt;height:244.45pt;z-index:251672576;mso-height-relative:margin" coordorigin="" coordsize="61626,3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">
                <v:shape id="_x0000_s1103" type="#_x0000_t202" style="position:absolute;top:28579;width:61626;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284AF4" w:rsidRDefault="00284AF4" w:rsidP="00CF106B">
                        <w:r w:rsidRPr="00715B62">
                          <w:t xml:space="preserve">Figuur </w:t>
                        </w:r>
                        <w:r>
                          <w:t xml:space="preserve">2.19 </w:t>
                        </w:r>
                        <w:r w:rsidRPr="00FA5E9D">
                          <w:rPr>
                            <w:rFonts w:cs="TimesNewRoman"/>
                          </w:rPr>
                          <w:t>Een eenbaansweg (a) wordt omgebouwd tot een tweebaansweg (b).</w:t>
                        </w:r>
                      </w:p>
                    </w:txbxContent>
                  </v:textbox>
                </v:shape>
                <v:shape id="Afbeelding 32" o:spid="_x0000_s1104" type="#_x0000_t75" style="position:absolute;left:658;width:47329;height:2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">
                  <v:imagedata r:id="rId51" o:title=""/>
                  <v:path arrowok="t"/>
                </v:shape>
              </v:group>
            </w:pict>
          </mc:Fallback>
        </mc:AlternateContent>
      </w: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p>
    <w:p w:rsidR="00CF106B" w:rsidRDefault="00CF106B" w:rsidP="00CF106B">
      <w:pPr>
        <w:keepNext/>
      </w:pPr>
      <w:r>
        <w:t xml:space="preserve">Op tijdstip T1 is er sprake van twee juncties a en b met daartussen het wegvak </w:t>
      </w:r>
      <w:proofErr w:type="spellStart"/>
      <w:r>
        <w:t>ab</w:t>
      </w:r>
      <w:proofErr w:type="spellEnd"/>
      <w:r>
        <w:t xml:space="preserve">. Op tijdstip T2 is er sprake van vier juncties en vier wegvakken. Juncties a en b komen te vervallen. Junctie a wordt vervangen door juncties c en d en junctie b wordt vervangen door e en f. Men kan zeggen dat c en d samen de opvolger zijn van a. Aansluitend kan men zeggen dat ook wegvak </w:t>
      </w:r>
      <w:proofErr w:type="spellStart"/>
      <w:r>
        <w:t>ab</w:t>
      </w:r>
      <w:proofErr w:type="spellEnd"/>
      <w:r>
        <w:t xml:space="preserve"> komt te vervallen </w:t>
      </w:r>
      <w:r>
        <w:lastRenderedPageBreak/>
        <w:t xml:space="preserve">en wordt </w:t>
      </w:r>
      <w:r w:rsidR="00F14D34">
        <w:t xml:space="preserve">vervangen door wegvakken </w:t>
      </w:r>
      <w:proofErr w:type="spellStart"/>
      <w:r w:rsidR="00F14D34">
        <w:t>ce</w:t>
      </w:r>
      <w:proofErr w:type="spellEnd"/>
      <w:r w:rsidR="00F14D34">
        <w:t xml:space="preserve"> en </w:t>
      </w:r>
      <w:proofErr w:type="spellStart"/>
      <w:r>
        <w:t>f</w:t>
      </w:r>
      <w:r w:rsidR="00F14D34">
        <w:t>d</w:t>
      </w:r>
      <w:proofErr w:type="spellEnd"/>
      <w:r>
        <w:t xml:space="preserve">, die samen als de opvolger van </w:t>
      </w:r>
      <w:proofErr w:type="spellStart"/>
      <w:r>
        <w:t>ab</w:t>
      </w:r>
      <w:proofErr w:type="spellEnd"/>
      <w:r>
        <w:t xml:space="preserve"> kan worden gezien.</w:t>
      </w:r>
    </w:p>
    <w:p w:rsidR="00CF106B" w:rsidRDefault="00CF106B" w:rsidP="00CF106B">
      <w:pPr>
        <w:keepNext/>
      </w:pPr>
    </w:p>
    <w:p w:rsidR="00CF106B" w:rsidRDefault="00715B62" w:rsidP="00CF106B">
      <w:pPr>
        <w:keepNext/>
      </w:pPr>
      <w:r w:rsidRPr="00715B62">
        <w:t xml:space="preserve">Figuur </w:t>
      </w:r>
      <w:r>
        <w:t xml:space="preserve">2.20 </w:t>
      </w:r>
      <w:r w:rsidR="00CF106B">
        <w:t xml:space="preserve">toont weer een andere situatie. Op tijdstip T1 is er sprake van twee juncties a resp. b. Op tijdstip T2 is één van deze juncties omgebouwd tot </w:t>
      </w:r>
      <w:proofErr w:type="spellStart"/>
      <w:r w:rsidR="00CF106B">
        <w:t>mini-rotonde</w:t>
      </w:r>
      <w:proofErr w:type="spellEnd"/>
      <w:r w:rsidR="00CF106B">
        <w:t xml:space="preserve"> en bestaat nu uit vier juncties c, d, e en f. </w:t>
      </w:r>
    </w:p>
    <w:p w:rsidR="00CF106B" w:rsidRDefault="00CF106B" w:rsidP="00CF106B">
      <w:pPr>
        <w:keepNext/>
      </w:pPr>
      <w:r>
        <w:rPr>
          <w:noProof/>
          <w:lang w:eastAsia="nl-NL"/>
        </w:rPr>
        <mc:AlternateContent>
          <mc:Choice Requires="wpg">
            <w:drawing>
              <wp:anchor distT="0" distB="0" distL="114300" distR="114300" simplePos="0" relativeHeight="251673600" behindDoc="0" locked="0" layoutInCell="1" allowOverlap="1" wp14:anchorId="55832F92" wp14:editId="24C4E748">
                <wp:simplePos x="0" y="0"/>
                <wp:positionH relativeFrom="column">
                  <wp:posOffset>635</wp:posOffset>
                </wp:positionH>
                <wp:positionV relativeFrom="paragraph">
                  <wp:posOffset>762000</wp:posOffset>
                </wp:positionV>
                <wp:extent cx="6162675" cy="3208655"/>
                <wp:effectExtent l="0" t="0" r="9525" b="0"/>
                <wp:wrapTopAndBottom/>
                <wp:docPr id="37" name="Groep 37"/>
                <wp:cNvGraphicFramePr/>
                <a:graphic xmlns:a="http://schemas.openxmlformats.org/drawingml/2006/main">
                  <a:graphicData uri="http://schemas.microsoft.com/office/word/2010/wordprocessingGroup">
                    <wpg:wgp>
                      <wpg:cNvGrpSpPr/>
                      <wpg:grpSpPr>
                        <a:xfrm>
                          <a:off x="0" y="0"/>
                          <a:ext cx="6162675" cy="3208655"/>
                          <a:chOff x="0" y="0"/>
                          <a:chExt cx="6162675" cy="3209251"/>
                        </a:xfrm>
                      </wpg:grpSpPr>
                      <wps:wsp>
                        <wps:cNvPr id="36" name="Tekstvak 2"/>
                        <wps:cNvSpPr txBox="1">
                          <a:spLocks noChangeArrowheads="1"/>
                        </wps:cNvSpPr>
                        <wps:spPr bwMode="auto">
                          <a:xfrm>
                            <a:off x="0" y="2962275"/>
                            <a:ext cx="6162675" cy="246976"/>
                          </a:xfrm>
                          <a:prstGeom prst="rect">
                            <a:avLst/>
                          </a:prstGeom>
                          <a:solidFill>
                            <a:srgbClr val="FFFFFF"/>
                          </a:solidFill>
                          <a:ln w="9525">
                            <a:noFill/>
                            <a:miter lim="800000"/>
                            <a:headEnd/>
                            <a:tailEnd/>
                          </a:ln>
                        </wps:spPr>
                        <wps:txbx>
                          <w:txbxContent>
                            <w:p w:rsidR="00284AF4" w:rsidRDefault="00284AF4" w:rsidP="00CF106B">
                              <w:r w:rsidRPr="00715B62">
                                <w:t xml:space="preserve">Figuur </w:t>
                              </w:r>
                              <w:r>
                                <w:t xml:space="preserve">2.20 </w:t>
                              </w:r>
                              <w:r w:rsidRPr="00FA5E9D">
                                <w:t xml:space="preserve">Een kruispunt (a) wordt omgebouwd tot </w:t>
                              </w:r>
                              <w:proofErr w:type="spellStart"/>
                              <w:r w:rsidRPr="00FA5E9D">
                                <w:t>mini-rotonde</w:t>
                              </w:r>
                              <w:proofErr w:type="spellEnd"/>
                              <w:r w:rsidRPr="00FA5E9D">
                                <w:t xml:space="preserve"> (b).</w:t>
                              </w:r>
                            </w:p>
                          </w:txbxContent>
                        </wps:txbx>
                        <wps:bodyPr rot="0" vert="horz" wrap="square" lIns="91440" tIns="45720" rIns="91440" bIns="45720" anchor="t" anchorCtr="0">
                          <a:noAutofit/>
                        </wps:bodyPr>
                      </wps:wsp>
                      <pic:pic xmlns:pic="http://schemas.openxmlformats.org/drawingml/2006/picture">
                        <pic:nvPicPr>
                          <pic:cNvPr id="35" name="Afbeelding 3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7150" y="0"/>
                            <a:ext cx="4743450" cy="2971800"/>
                          </a:xfrm>
                          <a:prstGeom prst="rect">
                            <a:avLst/>
                          </a:prstGeom>
                        </pic:spPr>
                      </pic:pic>
                    </wpg:wgp>
                  </a:graphicData>
                </a:graphic>
              </wp:anchor>
            </w:drawing>
          </mc:Choice>
          <mc:Fallback>
            <w:pict>
              <v:group w14:anchorId="55832F92" id="Groep 37" o:spid="_x0000_s1105" style="position:absolute;margin-left:.05pt;margin-top:60pt;width:485.25pt;height:252.65pt;z-index:251673600" coordsize="61626,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">
                <v:shape id="_x0000_s1106" type="#_x0000_t202" style="position:absolute;top:29622;width:6162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284AF4" w:rsidRDefault="00284AF4" w:rsidP="00CF106B">
                        <w:r w:rsidRPr="00715B62">
                          <w:t xml:space="preserve">Figuur </w:t>
                        </w:r>
                        <w:r>
                          <w:t xml:space="preserve">2.20 </w:t>
                        </w:r>
                        <w:r w:rsidRPr="00FA5E9D">
                          <w:t xml:space="preserve">Een kruispunt (a) wordt omgebouwd tot </w:t>
                        </w:r>
                        <w:proofErr w:type="spellStart"/>
                        <w:r w:rsidRPr="00FA5E9D">
                          <w:t>mini-rotonde</w:t>
                        </w:r>
                        <w:proofErr w:type="spellEnd"/>
                        <w:r w:rsidRPr="00FA5E9D">
                          <w:t xml:space="preserve"> (b).</w:t>
                        </w:r>
                      </w:p>
                    </w:txbxContent>
                  </v:textbox>
                </v:shape>
                <v:shape id="Afbeelding 35" o:spid="_x0000_s1107" type="#_x0000_t75" style="position:absolute;left:571;width:4743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">
                  <v:imagedata r:id="rId53" o:title=""/>
                  <v:path arrowok="t"/>
                </v:shape>
                <w10:wrap type="topAndBottom"/>
              </v:group>
            </w:pict>
          </mc:Fallback>
        </mc:AlternateContent>
      </w:r>
      <w:r>
        <w:t xml:space="preserve">Het wegvak dat op tijdstip T1 tussen a en b is gesitueerd, bevindt zich nu tussen c en b. Dit wordt als een </w:t>
      </w:r>
      <w:r w:rsidRPr="00FA5E9D">
        <w:rPr>
          <w:u w:val="single"/>
        </w:rPr>
        <w:t>ander</w:t>
      </w:r>
      <w:r>
        <w:t xml:space="preserve"> wegvak beschouwd. De identiteit van een wegvak wordt altijd bepaald door de beide begrenzende juncties. Dit betekent dat als één of beide begrenzende juncties veranderen, het wegvak vervalt en wordt vervangen door een ander wegvak. Dit impliceert ook dat zodra één van beide begrenzende juncties teniet gaat, het wegvak ook teniet gaat.</w:t>
      </w:r>
    </w:p>
    <w:p w:rsidR="00CF106B" w:rsidRDefault="00CF106B" w:rsidP="00CF106B">
      <w:pPr>
        <w:keepNext/>
      </w:pPr>
      <w:r>
        <w:t>Uit de vorige voorbeelden kan de volgende algemene regel worden afgeleid:</w:t>
      </w:r>
    </w:p>
    <w:p w:rsidR="00CF106B" w:rsidRDefault="00CF106B" w:rsidP="00CF106B">
      <w:pPr>
        <w:keepNext/>
      </w:pPr>
    </w:p>
    <w:p w:rsidR="00CF106B" w:rsidRDefault="00CF106B" w:rsidP="00CF106B">
      <w:pPr>
        <w:keepNext/>
      </w:pPr>
      <w:r w:rsidRPr="00FA5E9D">
        <w:rPr>
          <w:b/>
        </w:rPr>
        <w:t>5.</w:t>
      </w:r>
      <w:r>
        <w:t xml:space="preserve"> Een Wegvak vervalt als de begrenzende Juncties veranderen.</w:t>
      </w:r>
    </w:p>
    <w:p w:rsidR="00CF106B" w:rsidRDefault="00CF106B" w:rsidP="00CF106B">
      <w:pPr>
        <w:keepNext/>
      </w:pPr>
    </w:p>
    <w:p w:rsidR="00CF106B" w:rsidRDefault="00CF106B" w:rsidP="00CF106B">
      <w:pPr>
        <w:keepNext/>
      </w:pPr>
    </w:p>
    <w:p w:rsidR="00F14D34" w:rsidRPr="00F14D34" w:rsidRDefault="00CF106B" w:rsidP="00F14D34">
      <w:pPr>
        <w:keepNext/>
      </w:pPr>
      <w:r>
        <w:t xml:space="preserve">Omdat wegvakken en juncties mede bepaald worden door gemeentegrenzen en overgangen in straatnamen, betekent dat een verandering daarin consequenties heeft. Zie daarvoor </w:t>
      </w:r>
      <w:r w:rsidR="00715B62" w:rsidRPr="00715B62">
        <w:t>figuur 2.21</w:t>
      </w:r>
      <w:r w:rsidRPr="00715B62">
        <w:t>a</w:t>
      </w:r>
      <w:r>
        <w:t xml:space="preserve">. Vanwege een </w:t>
      </w:r>
      <w:r w:rsidRPr="00F14D34">
        <w:t xml:space="preserve">gemeentelijke grenscorrectie is de gemeentegrens verschoven van de ene kant van het kruispunt naar de ander. Dit betekent dat junctie A en wegvakken </w:t>
      </w:r>
      <w:r w:rsidR="00F14D34" w:rsidRPr="00F14D34">
        <w:t>MA, AB en BC vervallen (figuur 2.21a) en dat junctie D en wegvakken MB, BD en DC ontstaan (figuur 2.21b).</w:t>
      </w:r>
    </w:p>
    <w:p w:rsidR="00F14D34" w:rsidRPr="00F14D34" w:rsidRDefault="00F14D34" w:rsidP="00F14D34">
      <w:pPr>
        <w:keepNext/>
      </w:pPr>
      <w:r w:rsidRPr="00F14D34">
        <w:t xml:space="preserve">Verder wordt de Voorstraat gesplitst in een gedeelte dat Voorstraat blijft heten en een gedeelte dat nu Achterom wordt genoemd. Dit betekent een nieuwe junctie E en twee nieuwe wegvakken CE en </w:t>
      </w:r>
      <w:proofErr w:type="spellStart"/>
      <w:r w:rsidRPr="00F14D34">
        <w:t>EN</w:t>
      </w:r>
      <w:proofErr w:type="spellEnd"/>
      <w:r w:rsidRPr="00F14D34">
        <w:t xml:space="preserve"> die in de plaats komen voor het wegvak CN.</w:t>
      </w:r>
    </w:p>
    <w:p w:rsidR="00CF106B" w:rsidRDefault="00F14D34" w:rsidP="00F14D34">
      <w:pPr>
        <w:keepNext/>
      </w:pPr>
      <w:r w:rsidRPr="00F14D34">
        <w:t>Bezie nu figuur 2.21c: hier is de gemeentegrens nog iets meer naar het Zuiden</w:t>
      </w:r>
      <w:r w:rsidR="00CF106B" w:rsidRPr="00F14D34">
        <w:t xml:space="preserve"> verschoven en is ook de plaats waar de Voorstraat in het Achterom overgaat, veranderd. Omdat dit echter geen </w:t>
      </w:r>
      <w:r w:rsidR="00CF106B" w:rsidRPr="00F14D34">
        <w:lastRenderedPageBreak/>
        <w:t>consequenties heeft voor de topologische relaties, vervallen en ontstaan</w:t>
      </w:r>
      <w:r w:rsidR="00CF106B">
        <w:t xml:space="preserve"> er dit keer geen juncties en wegvakken.</w:t>
      </w:r>
    </w:p>
    <w:p w:rsidR="00CF106B" w:rsidRDefault="00CF106B" w:rsidP="00CF106B">
      <w:pPr>
        <w:keepNext/>
      </w:pPr>
      <w:r>
        <w:rPr>
          <w:noProof/>
          <w:lang w:eastAsia="nl-NL"/>
        </w:rPr>
        <mc:AlternateContent>
          <mc:Choice Requires="wps">
            <w:drawing>
              <wp:anchor distT="0" distB="0" distL="114300" distR="114300" simplePos="0" relativeHeight="251675648" behindDoc="0" locked="0" layoutInCell="1" allowOverlap="1" wp14:anchorId="30E97692" wp14:editId="07768879">
                <wp:simplePos x="0" y="0"/>
                <wp:positionH relativeFrom="column">
                  <wp:posOffset>-42545</wp:posOffset>
                </wp:positionH>
                <wp:positionV relativeFrom="paragraph">
                  <wp:posOffset>3348989</wp:posOffset>
                </wp:positionV>
                <wp:extent cx="6162675" cy="619125"/>
                <wp:effectExtent l="0" t="0" r="9525" b="952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19125"/>
                        </a:xfrm>
                        <a:prstGeom prst="rect">
                          <a:avLst/>
                        </a:prstGeom>
                        <a:solidFill>
                          <a:srgbClr val="FFFFFF"/>
                        </a:solidFill>
                        <a:ln w="9525">
                          <a:noFill/>
                          <a:miter lim="800000"/>
                          <a:headEnd/>
                          <a:tailEnd/>
                        </a:ln>
                      </wps:spPr>
                      <wps:txbx>
                        <w:txbxContent>
                          <w:p w:rsidR="00284AF4" w:rsidRDefault="00284AF4" w:rsidP="00CF106B">
                            <w:r w:rsidRPr="00715B62">
                              <w:t xml:space="preserve">Figuur </w:t>
                            </w:r>
                            <w:r>
                              <w:t>2.21 De gemeentegrens wordt verschoven en de Voorstraat wordt gesplitst in twee gedeelten: de Voorstraat en Achterom (b). Op een later tijdstip wordt de gemeentegrens nog iets verschoven en de plaats waar de Voorstraat in het Achterom overgaat ook (c).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E97692" id="_x0000_s1108" type="#_x0000_t202" style="position:absolute;margin-left:-3.35pt;margin-top:263.7pt;width:485.25pt;height:4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" stroked="f">
                <v:textbox>
                  <w:txbxContent>
                    <w:p w:rsidR="00284AF4" w:rsidRDefault="00284AF4" w:rsidP="00CF106B">
                      <w:r w:rsidRPr="00715B62">
                        <w:t xml:space="preserve">Figuur </w:t>
                      </w:r>
                      <w:r>
                        <w:t>2.21 De gemeentegrens wordt verschoven en de Voorstraat wordt gesplitst in twee gedeelten: de Voorstraat en Achterom (b). Op een later tijdstip wordt de gemeentegrens nog iets verschoven en de plaats waar de Voorstraat in het Achterom overgaat ook (c).</w:t>
                      </w:r>
                    </w:p>
                  </w:txbxContent>
                </v:textbox>
              </v:shape>
            </w:pict>
          </mc:Fallback>
        </mc:AlternateContent>
      </w:r>
      <w:r>
        <w:rPr>
          <w:noProof/>
          <w:lang w:eastAsia="nl-NL"/>
        </w:rPr>
        <w:drawing>
          <wp:anchor distT="0" distB="0" distL="114300" distR="114300" simplePos="0" relativeHeight="251674624" behindDoc="1" locked="0" layoutInCell="1" allowOverlap="1" wp14:anchorId="695E3DBB" wp14:editId="5F731C7A">
            <wp:simplePos x="0" y="0"/>
            <wp:positionH relativeFrom="column">
              <wp:posOffset>2540</wp:posOffset>
            </wp:positionH>
            <wp:positionV relativeFrom="paragraph">
              <wp:posOffset>49530</wp:posOffset>
            </wp:positionV>
            <wp:extent cx="5760720" cy="3298825"/>
            <wp:effectExtent l="0" t="0" r="0" b="0"/>
            <wp:wrapTight wrapText="bothSides">
              <wp:wrapPolygon edited="0">
                <wp:start x="0" y="0"/>
                <wp:lineTo x="0" y="21454"/>
                <wp:lineTo x="21500" y="21454"/>
                <wp:lineTo x="21500"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60720" cy="3298825"/>
                    </a:xfrm>
                    <a:prstGeom prst="rect">
                      <a:avLst/>
                    </a:prstGeom>
                  </pic:spPr>
                </pic:pic>
              </a:graphicData>
            </a:graphic>
            <wp14:sizeRelH relativeFrom="page">
              <wp14:pctWidth>0</wp14:pctWidth>
            </wp14:sizeRelH>
            <wp14:sizeRelV relativeFrom="page">
              <wp14:pctHeight>0</wp14:pctHeight>
            </wp14:sizeRelV>
          </wp:anchor>
        </w:drawing>
      </w:r>
    </w:p>
    <w:p w:rsidR="00CF106B" w:rsidRDefault="00CF106B" w:rsidP="00CF106B">
      <w:pPr>
        <w:keepNext/>
      </w:pPr>
    </w:p>
    <w:p w:rsidR="00CF106B" w:rsidRDefault="00CF106B" w:rsidP="00CF106B">
      <w:pPr>
        <w:keepNext/>
      </w:pPr>
    </w:p>
    <w:p w:rsidR="00CF106B" w:rsidRDefault="00CF106B" w:rsidP="00CF106B"/>
    <w:p w:rsidR="00D6722A" w:rsidRDefault="00D6722A">
      <w:pPr>
        <w:rPr>
          <w:b/>
          <w:i/>
        </w:rPr>
      </w:pPr>
    </w:p>
    <w:p w:rsidR="00D6722A" w:rsidRPr="00D6722A" w:rsidRDefault="00D6722A">
      <w:pPr>
        <w:rPr>
          <w:i/>
        </w:rPr>
      </w:pPr>
      <w:r>
        <w:rPr>
          <w:i/>
        </w:rPr>
        <w:t xml:space="preserve">Accuratesse hartlijn </w:t>
      </w:r>
    </w:p>
    <w:p w:rsidR="009C0610" w:rsidRDefault="009C0610">
      <w:r w:rsidRPr="00D6722A">
        <w:t xml:space="preserve">Wegvakken dienen naast een topologisch representatie van het netwerk </w:t>
      </w:r>
      <w:r w:rsidR="00D6722A" w:rsidRPr="00D6722A">
        <w:t xml:space="preserve">te zijn </w:t>
      </w:r>
      <w:r w:rsidRPr="00D6722A">
        <w:t xml:space="preserve">ook een topografische correctheid te hebben. Daarbij dient </w:t>
      </w:r>
      <w:r w:rsidR="00D6722A" w:rsidRPr="00D6722A">
        <w:t>de</w:t>
      </w:r>
      <w:r w:rsidRPr="00D6722A">
        <w:t xml:space="preserve"> hartlijn een afwijking te hebben </w:t>
      </w:r>
      <w:r w:rsidR="00D6722A" w:rsidRPr="00D6722A">
        <w:t xml:space="preserve">van een 0,5 meter ten opzichte van </w:t>
      </w:r>
      <w:proofErr w:type="spellStart"/>
      <w:r w:rsidRPr="00D6722A">
        <w:t>wegvlak</w:t>
      </w:r>
      <w:proofErr w:type="spellEnd"/>
      <w:r w:rsidRPr="00D6722A">
        <w:t xml:space="preserve"> </w:t>
      </w:r>
      <w:r w:rsidR="00D6722A" w:rsidRPr="00D6722A">
        <w:t>bepaald door de wegbeheerder.</w:t>
      </w:r>
      <w:r w:rsidR="00D6722A">
        <w:t xml:space="preserve"> </w:t>
      </w:r>
    </w:p>
    <w:p w:rsidR="009C0610" w:rsidRDefault="009C0610"/>
    <w:p w:rsidR="009C0610" w:rsidRDefault="009C0610">
      <w:pPr>
        <w:rPr>
          <w:rFonts w:ascii="Verdana" w:eastAsiaTheme="majorEastAsia" w:hAnsi="Verdana" w:cstheme="majorBidi"/>
          <w:b/>
          <w:bCs/>
          <w:sz w:val="24"/>
          <w:szCs w:val="28"/>
        </w:rPr>
      </w:pPr>
      <w:r>
        <w:t>Belangrijk punt is de accuratesse van de ligging van de hartlijn van de wegen.</w:t>
      </w:r>
      <w:r w:rsidR="00D6722A">
        <w:t xml:space="preserve"> I</w:t>
      </w:r>
      <w:r>
        <w:t>n het kader van het NWB is de hartlijn van de rijbaan de verkeerskundige hartlijn. Dat is de hartlijn van het deel van de rijbaan waar verkeer rijdt. Een andere gehanteerde definitie is dat de hartlijn van de rijbaan de fysieke hartlijn van de rijbaan is (as van de rijbaan). In veel gevallen is de verkeerskundige hartlijn hetzelfde als de fysieke hartlijn. Echter bij wegen met doelgroep stroken, vluchtstroken, etc. is de verkeerskundige hartlijn anders dan de as van de rijbaan. De verkeerskundige hartlijn kan niet afgeleid w</w:t>
      </w:r>
      <w:r w:rsidR="00D6722A">
        <w:t>orden uit de basisregistraties, d</w:t>
      </w:r>
      <w:r>
        <w:t xml:space="preserve">e </w:t>
      </w:r>
      <w:proofErr w:type="spellStart"/>
      <w:r>
        <w:t>weg-as</w:t>
      </w:r>
      <w:proofErr w:type="spellEnd"/>
      <w:r>
        <w:t xml:space="preserve"> wel.</w:t>
      </w:r>
      <w:r w:rsidR="00D6722A">
        <w:t xml:space="preserve"> </w:t>
      </w:r>
      <w:r>
        <w:br w:type="page"/>
      </w:r>
    </w:p>
    <w:p w:rsidR="00CF106B" w:rsidRDefault="00CF106B" w:rsidP="00755A9B">
      <w:pPr>
        <w:pStyle w:val="Kop1"/>
        <w:numPr>
          <w:ilvl w:val="0"/>
          <w:numId w:val="23"/>
        </w:numPr>
      </w:pPr>
      <w:bookmarkStart w:id="4" w:name="_Toc34639022"/>
      <w:r>
        <w:lastRenderedPageBreak/>
        <w:t>R</w:t>
      </w:r>
      <w:r w:rsidRPr="009C0532">
        <w:t xml:space="preserve">ijrichting van een </w:t>
      </w:r>
      <w:r>
        <w:t>w</w:t>
      </w:r>
      <w:r w:rsidRPr="009C0532">
        <w:t>eg</w:t>
      </w:r>
      <w:bookmarkEnd w:id="4"/>
    </w:p>
    <w:p w:rsidR="00CF106B" w:rsidRDefault="00CF106B" w:rsidP="00CF106B">
      <w:pPr>
        <w:ind w:left="708" w:hanging="708"/>
        <w:rPr>
          <w:b/>
        </w:rPr>
      </w:pPr>
    </w:p>
    <w:p w:rsidR="009F698A" w:rsidRDefault="009F698A" w:rsidP="00CF106B">
      <w:pPr>
        <w:ind w:left="708" w:hanging="708"/>
        <w:rPr>
          <w:i/>
          <w:u w:val="single"/>
        </w:rPr>
      </w:pPr>
      <w:r w:rsidRPr="009F698A">
        <w:rPr>
          <w:i/>
          <w:u w:val="single"/>
        </w:rPr>
        <w:t>Definitie</w:t>
      </w:r>
      <w:r>
        <w:rPr>
          <w:i/>
          <w:u w:val="single"/>
        </w:rPr>
        <w:t>:</w:t>
      </w:r>
    </w:p>
    <w:p w:rsidR="009F698A" w:rsidRDefault="009F698A" w:rsidP="00CF106B">
      <w:pPr>
        <w:ind w:left="708" w:hanging="708"/>
        <w:rPr>
          <w:i/>
          <w:u w:val="single"/>
        </w:rPr>
      </w:pPr>
    </w:p>
    <w:p w:rsidR="009F698A" w:rsidRPr="009F698A" w:rsidRDefault="009F698A" w:rsidP="009F698A">
      <w:pPr>
        <w:ind w:left="708" w:hanging="708"/>
      </w:pPr>
      <w:r w:rsidRPr="009F698A">
        <w:t>De toegestane beweegricht</w:t>
      </w:r>
      <w:r>
        <w:t>ing van het snelverkeer op een w</w:t>
      </w:r>
      <w:r w:rsidRPr="009F698A">
        <w:t>egvak, indien er sprake is van een</w:t>
      </w:r>
    </w:p>
    <w:p w:rsidR="009F698A" w:rsidRPr="009F698A" w:rsidRDefault="009F698A" w:rsidP="009F698A">
      <w:pPr>
        <w:ind w:left="708" w:hanging="708"/>
      </w:pPr>
      <w:r w:rsidRPr="009F698A">
        <w:t>gedwongen rijrichting.</w:t>
      </w:r>
    </w:p>
    <w:p w:rsidR="009F698A" w:rsidRDefault="009F698A" w:rsidP="00CF106B">
      <w:pPr>
        <w:ind w:left="708" w:hanging="708"/>
        <w:rPr>
          <w:b/>
        </w:rPr>
      </w:pPr>
    </w:p>
    <w:p w:rsidR="00CF106B" w:rsidRDefault="00CF106B" w:rsidP="00CF106B">
      <w:pPr>
        <w:rPr>
          <w:i/>
          <w:u w:val="single"/>
        </w:rPr>
      </w:pPr>
      <w:r>
        <w:rPr>
          <w:i/>
          <w:u w:val="single"/>
        </w:rPr>
        <w:t>Algemeen:</w:t>
      </w:r>
    </w:p>
    <w:p w:rsidR="00CF106B" w:rsidRDefault="00CF106B" w:rsidP="00CF106B"/>
    <w:p w:rsidR="00CF106B" w:rsidRPr="009C0532" w:rsidRDefault="00CF106B" w:rsidP="00CF106B">
      <w:r>
        <w:t>De wegvakken van een weg met gescheiden rijbanen zijn door middel van hun relatieve positie (links/rechts) van elkaar te onderscheiden. Hetzelfde geldt voo</w:t>
      </w:r>
      <w:r w:rsidR="00773CB2">
        <w:t xml:space="preserve">r de wegvakhelften van een weg </w:t>
      </w:r>
      <w:r>
        <w:t>met niet-gescheiden rijbanen. Hierbij worden de begrippen “links” en “rechts” gedefinieerd, gezien in de administratieve richting van de weg. De rechterhelft van de weg is dus de helft die rechts ligt gezien in de administratieve richting van deze weg.</w:t>
      </w:r>
    </w:p>
    <w:p w:rsidR="00CF106B" w:rsidRDefault="00CF106B" w:rsidP="00CF106B"/>
    <w:p w:rsidR="00CF106B" w:rsidRDefault="00CF106B" w:rsidP="00CF106B">
      <w:r>
        <w:t>De algemene stelregel, uitgaande van het feit dat rechts gereden wordt, luidt: “de rijrichting op de rechterhelft van een weg is gelijk aan de Administratieve Richting van de weg”. De rijrichting en de relatieve positie van een weghelft en de administratieve Richting van deze weg zijn aan elkaar gekoppeld: als twee van deze drie bekend zijn, volgt hieruit de derde.</w:t>
      </w:r>
    </w:p>
    <w:p w:rsidR="00CF106B" w:rsidRDefault="00CF106B" w:rsidP="00CF106B"/>
    <w:p w:rsidR="00CF106B" w:rsidRPr="00C327C8" w:rsidRDefault="00CF106B" w:rsidP="00CF106B">
      <w:pPr>
        <w:rPr>
          <w:i/>
        </w:rPr>
      </w:pPr>
      <w:r w:rsidRPr="00C327C8">
        <w:rPr>
          <w:i/>
        </w:rPr>
        <w:t>Rijrichting van een wegvak</w:t>
      </w:r>
    </w:p>
    <w:p w:rsidR="00CF106B" w:rsidRDefault="00CF106B" w:rsidP="00CF106B">
      <w:pPr>
        <w:pStyle w:val="Geenafstand"/>
      </w:pPr>
      <w:r>
        <w:rPr>
          <w:noProof/>
          <w:lang w:eastAsia="nl-NL"/>
        </w:rPr>
        <mc:AlternateContent>
          <mc:Choice Requires="wpg">
            <w:drawing>
              <wp:anchor distT="0" distB="0" distL="114300" distR="114300" simplePos="0" relativeHeight="251677696" behindDoc="0" locked="0" layoutInCell="1" allowOverlap="1" wp14:anchorId="5E186396" wp14:editId="68B16794">
                <wp:simplePos x="0" y="0"/>
                <wp:positionH relativeFrom="column">
                  <wp:posOffset>671830</wp:posOffset>
                </wp:positionH>
                <wp:positionV relativeFrom="paragraph">
                  <wp:posOffset>763905</wp:posOffset>
                </wp:positionV>
                <wp:extent cx="4122420" cy="3257550"/>
                <wp:effectExtent l="0" t="0" r="0" b="0"/>
                <wp:wrapTight wrapText="bothSides">
                  <wp:wrapPolygon edited="0">
                    <wp:start x="0" y="0"/>
                    <wp:lineTo x="0" y="17558"/>
                    <wp:lineTo x="200" y="21474"/>
                    <wp:lineTo x="21460" y="21474"/>
                    <wp:lineTo x="21460" y="17558"/>
                    <wp:lineTo x="21360" y="0"/>
                    <wp:lineTo x="0" y="0"/>
                  </wp:wrapPolygon>
                </wp:wrapTight>
                <wp:docPr id="7" name="Groep 7"/>
                <wp:cNvGraphicFramePr/>
                <a:graphic xmlns:a="http://schemas.openxmlformats.org/drawingml/2006/main">
                  <a:graphicData uri="http://schemas.microsoft.com/office/word/2010/wordprocessingGroup">
                    <wpg:wgp>
                      <wpg:cNvGrpSpPr/>
                      <wpg:grpSpPr>
                        <a:xfrm>
                          <a:off x="0" y="0"/>
                          <a:ext cx="4122420" cy="3257550"/>
                          <a:chOff x="0" y="0"/>
                          <a:chExt cx="4122420" cy="3257550"/>
                        </a:xfrm>
                      </wpg:grpSpPr>
                      <pic:pic xmlns:pic="http://schemas.openxmlformats.org/drawingml/2006/picture">
                        <pic:nvPicPr>
                          <pic:cNvPr id="9" name="Afbeelding 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048125" cy="2647950"/>
                          </a:xfrm>
                          <a:prstGeom prst="rect">
                            <a:avLst/>
                          </a:prstGeom>
                        </pic:spPr>
                      </pic:pic>
                      <wps:wsp>
                        <wps:cNvPr id="10" name="Tekstvak 10"/>
                        <wps:cNvSpPr txBox="1"/>
                        <wps:spPr>
                          <a:xfrm>
                            <a:off x="76200" y="2647950"/>
                            <a:ext cx="4046220" cy="609600"/>
                          </a:xfrm>
                          <a:prstGeom prst="rect">
                            <a:avLst/>
                          </a:prstGeom>
                          <a:solidFill>
                            <a:prstClr val="white"/>
                          </a:solidFill>
                          <a:ln>
                            <a:noFill/>
                          </a:ln>
                          <a:effectLst/>
                        </wps:spPr>
                        <wps:txbx>
                          <w:txbxContent>
                            <w:p w:rsidR="00284AF4" w:rsidRPr="00C327C8" w:rsidRDefault="00284AF4" w:rsidP="00CF106B">
                              <w:pPr>
                                <w:pStyle w:val="Geenafstand"/>
                              </w:pPr>
                              <w:r w:rsidRPr="00715B62">
                                <w:t>Figuur 3.1</w:t>
                              </w:r>
                              <w:r>
                                <w:t xml:space="preserve"> </w:t>
                              </w:r>
                              <w:r w:rsidRPr="00C327C8">
                                <w:t xml:space="preserve">Bij niet-gescheiden rijbanen is, in geval van rechts rijden, de </w:t>
                              </w:r>
                              <w:r>
                                <w:t>r</w:t>
                              </w:r>
                              <w:r w:rsidRPr="00C327C8">
                                <w:t xml:space="preserve">ijrichting op de rechterhelft van een </w:t>
                              </w:r>
                              <w:r>
                                <w:t>w</w:t>
                              </w:r>
                              <w:r w:rsidRPr="00C327C8">
                                <w:t xml:space="preserve">egvak gelijk aan de </w:t>
                              </w:r>
                              <w:r>
                                <w:t>a</w:t>
                              </w:r>
                              <w:r w:rsidRPr="00C327C8">
                                <w:t xml:space="preserve">dministratieve </w:t>
                              </w:r>
                              <w:r>
                                <w:t>r</w:t>
                              </w:r>
                              <w:r w:rsidRPr="00C327C8">
                                <w:t xml:space="preserve">ichting van dit </w:t>
                              </w:r>
                              <w:r>
                                <w:t>w</w:t>
                              </w:r>
                              <w:r w:rsidRPr="00C327C8">
                                <w:t xml:space="preserve">egvak. De dubbele pijl geeft de </w:t>
                              </w:r>
                              <w:r>
                                <w:t>a</w:t>
                              </w:r>
                              <w:r w:rsidRPr="00C327C8">
                                <w:t xml:space="preserve">dministratieve Richting van de </w:t>
                              </w:r>
                              <w:r>
                                <w:t>w</w:t>
                              </w:r>
                              <w:r w:rsidRPr="00C327C8">
                                <w:t xml:space="preserve">eg aan op het </w:t>
                              </w:r>
                              <w:r>
                                <w:t>w</w:t>
                              </w:r>
                              <w:r w:rsidRPr="00C327C8">
                                <w:t>egvak.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186396" id="Groep 7" o:spid="_x0000_s1109" style="position:absolute;margin-left:52.9pt;margin-top:60.15pt;width:324.6pt;height:256.5pt;z-index:251677696" coordsize="41224,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">
                <v:shape id="Afbeelding 9" o:spid="_x0000_s1110" type="#_x0000_t75" style="position:absolute;width:40481;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">
                  <v:imagedata r:id="rId56" o:title=""/>
                  <v:path arrowok="t"/>
                </v:shape>
                <v:shape id="Tekstvak 10" o:spid="_x0000_s1111" type="#_x0000_t202" style="position:absolute;left:762;top:26479;width:4046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284AF4" w:rsidRPr="00C327C8" w:rsidRDefault="00284AF4" w:rsidP="00CF106B">
                        <w:pPr>
                          <w:pStyle w:val="Geenafstand"/>
                        </w:pPr>
                        <w:r w:rsidRPr="00715B62">
                          <w:t>Figuur 3.1</w:t>
                        </w:r>
                        <w:r>
                          <w:t xml:space="preserve"> </w:t>
                        </w:r>
                        <w:r w:rsidRPr="00C327C8">
                          <w:t xml:space="preserve">Bij niet-gescheiden rijbanen is, in geval van rechts rijden, de </w:t>
                        </w:r>
                        <w:r>
                          <w:t>r</w:t>
                        </w:r>
                        <w:r w:rsidRPr="00C327C8">
                          <w:t xml:space="preserve">ijrichting op de rechterhelft van een </w:t>
                        </w:r>
                        <w:r>
                          <w:t>w</w:t>
                        </w:r>
                        <w:r w:rsidRPr="00C327C8">
                          <w:t xml:space="preserve">egvak gelijk aan de </w:t>
                        </w:r>
                        <w:r>
                          <w:t>a</w:t>
                        </w:r>
                        <w:r w:rsidRPr="00C327C8">
                          <w:t xml:space="preserve">dministratieve </w:t>
                        </w:r>
                        <w:r>
                          <w:t>r</w:t>
                        </w:r>
                        <w:r w:rsidRPr="00C327C8">
                          <w:t xml:space="preserve">ichting van dit </w:t>
                        </w:r>
                        <w:r>
                          <w:t>w</w:t>
                        </w:r>
                        <w:r w:rsidRPr="00C327C8">
                          <w:t xml:space="preserve">egvak. De dubbele pijl geeft de </w:t>
                        </w:r>
                        <w:r>
                          <w:t>a</w:t>
                        </w:r>
                        <w:r w:rsidRPr="00C327C8">
                          <w:t xml:space="preserve">dministratieve Richting van de </w:t>
                        </w:r>
                        <w:r>
                          <w:t>w</w:t>
                        </w:r>
                        <w:r w:rsidRPr="00C327C8">
                          <w:t xml:space="preserve">eg aan op het </w:t>
                        </w:r>
                        <w:r>
                          <w:t>w</w:t>
                        </w:r>
                        <w:r w:rsidRPr="00C327C8">
                          <w:t>egvak.</w:t>
                        </w:r>
                      </w:p>
                    </w:txbxContent>
                  </v:textbox>
                </v:shape>
                <w10:wrap type="tight"/>
              </v:group>
            </w:pict>
          </mc:Fallback>
        </mc:AlternateContent>
      </w:r>
      <w:r>
        <w:t>De r</w:t>
      </w:r>
      <w:r w:rsidRPr="00C327C8">
        <w:t>ijrichting op de lin</w:t>
      </w:r>
      <w:r>
        <w:t>ker- c.q. rechterhelft van een w</w:t>
      </w:r>
      <w:r w:rsidRPr="00C327C8">
        <w:t>egvak is, in geval van niet-gescheiden rijbanen</w:t>
      </w:r>
      <w:r>
        <w:t xml:space="preserve"> </w:t>
      </w:r>
      <w:r w:rsidRPr="00C327C8">
        <w:t xml:space="preserve">en indien de </w:t>
      </w:r>
      <w:r>
        <w:t>a</w:t>
      </w:r>
      <w:r w:rsidRPr="00C327C8">
        <w:t xml:space="preserve">dministratieve </w:t>
      </w:r>
      <w:r>
        <w:t>r</w:t>
      </w:r>
      <w:r w:rsidRPr="00C327C8">
        <w:t>ichting van de Weg bekend is, aan de hand van bovenstaande stelregel</w:t>
      </w:r>
      <w:r>
        <w:t xml:space="preserve"> </w:t>
      </w:r>
      <w:r w:rsidRPr="00C327C8">
        <w:t xml:space="preserve">af te leiden uit de </w:t>
      </w:r>
      <w:r>
        <w:t>a</w:t>
      </w:r>
      <w:r w:rsidRPr="00C327C8">
        <w:t xml:space="preserve">dministratieve </w:t>
      </w:r>
      <w:r>
        <w:t>r</w:t>
      </w:r>
      <w:r w:rsidRPr="00C327C8">
        <w:t xml:space="preserve">ichting op dit </w:t>
      </w:r>
      <w:r>
        <w:t>w</w:t>
      </w:r>
      <w:r w:rsidRPr="00C327C8">
        <w:t xml:space="preserve">egvak (zie </w:t>
      </w:r>
      <w:r w:rsidRPr="00715B62">
        <w:t xml:space="preserve">figuur </w:t>
      </w:r>
      <w:r w:rsidR="00715B62">
        <w:t>3.1</w:t>
      </w:r>
      <w:r w:rsidRPr="00C327C8">
        <w:t xml:space="preserve">). De </w:t>
      </w:r>
      <w:r>
        <w:t>r</w:t>
      </w:r>
      <w:r w:rsidRPr="00C327C8">
        <w:t>ijrichting van een</w:t>
      </w:r>
      <w:r>
        <w:t xml:space="preserve"> </w:t>
      </w:r>
      <w:r w:rsidRPr="00C327C8">
        <w:t>Wegvakhelft hoeft dus niet expliciet opgenomen te worden, daar deze afleidbaar is.</w:t>
      </w: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Default="00CF106B" w:rsidP="00CF106B">
      <w:pPr>
        <w:pStyle w:val="Geenafstand"/>
      </w:pPr>
    </w:p>
    <w:p w:rsidR="00CF106B" w:rsidRPr="00C327C8" w:rsidRDefault="00CF106B" w:rsidP="00CF106B">
      <w:pPr>
        <w:pStyle w:val="Geenafstand"/>
      </w:pPr>
    </w:p>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r>
        <w:t xml:space="preserve">In geval van gescheiden rijbanen is, indien de administratieve richting van de weg bekend is, de relatieve positie van de betreffende wegvakken gelijk aan “R” (rechts) of “L” (links) om deze, qua naamgeving, van elkaar te kunnen onderscheiden. Op het wegvak met een relatieve positie “R” resp. “L”, is de rijrichting gelijk, resp. tegengesteld aan de administratieve richting van de weg op dit wegvak (zie </w:t>
      </w:r>
      <w:r w:rsidRPr="00715B62">
        <w:t xml:space="preserve">figuur </w:t>
      </w:r>
      <w:r w:rsidR="00715B62">
        <w:t>3.2</w:t>
      </w:r>
      <w:r>
        <w:t>).</w:t>
      </w:r>
    </w:p>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r>
        <w:rPr>
          <w:noProof/>
          <w:lang w:eastAsia="nl-NL"/>
        </w:rPr>
        <mc:AlternateContent>
          <mc:Choice Requires="wpg">
            <w:drawing>
              <wp:anchor distT="0" distB="0" distL="114300" distR="114300" simplePos="0" relativeHeight="251678720" behindDoc="0" locked="0" layoutInCell="1" allowOverlap="1" wp14:anchorId="78DF7CCB" wp14:editId="30C36465">
                <wp:simplePos x="0" y="0"/>
                <wp:positionH relativeFrom="column">
                  <wp:posOffset>738505</wp:posOffset>
                </wp:positionH>
                <wp:positionV relativeFrom="paragraph">
                  <wp:posOffset>14605</wp:posOffset>
                </wp:positionV>
                <wp:extent cx="4058284" cy="4215934"/>
                <wp:effectExtent l="0" t="0" r="0" b="0"/>
                <wp:wrapNone/>
                <wp:docPr id="18" name="Groep 18"/>
                <wp:cNvGraphicFramePr/>
                <a:graphic xmlns:a="http://schemas.openxmlformats.org/drawingml/2006/main">
                  <a:graphicData uri="http://schemas.microsoft.com/office/word/2010/wordprocessingGroup">
                    <wpg:wgp>
                      <wpg:cNvGrpSpPr/>
                      <wpg:grpSpPr>
                        <a:xfrm>
                          <a:off x="0" y="0"/>
                          <a:ext cx="4058284" cy="4215934"/>
                          <a:chOff x="0" y="0"/>
                          <a:chExt cx="4058284" cy="4215934"/>
                        </a:xfrm>
                      </wpg:grpSpPr>
                      <pic:pic xmlns:pic="http://schemas.openxmlformats.org/drawingml/2006/picture">
                        <pic:nvPicPr>
                          <pic:cNvPr id="19" name="Afbeelding 1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057650" cy="3143250"/>
                          </a:xfrm>
                          <a:prstGeom prst="rect">
                            <a:avLst/>
                          </a:prstGeom>
                        </pic:spPr>
                      </pic:pic>
                      <wps:wsp>
                        <wps:cNvPr id="21" name="Tekstvak 2"/>
                        <wps:cNvSpPr txBox="1">
                          <a:spLocks noChangeArrowheads="1"/>
                        </wps:cNvSpPr>
                        <wps:spPr bwMode="auto">
                          <a:xfrm>
                            <a:off x="0" y="3142785"/>
                            <a:ext cx="4058284" cy="1073149"/>
                          </a:xfrm>
                          <a:prstGeom prst="rect">
                            <a:avLst/>
                          </a:prstGeom>
                          <a:solidFill>
                            <a:srgbClr val="FFFFFF"/>
                          </a:solidFill>
                          <a:ln w="9525">
                            <a:noFill/>
                            <a:miter lim="800000"/>
                            <a:headEnd/>
                            <a:tailEnd/>
                          </a:ln>
                        </wps:spPr>
                        <wps:txbx>
                          <w:txbxContent>
                            <w:p w:rsidR="00284AF4" w:rsidRDefault="00284AF4" w:rsidP="00CF106B">
                              <w:r>
                                <w:t>Figuur 3.2 Bij gescheiden rijbanen volgt, in geval van rechts rijden, de rijrichting op een wegvak met relatieve positie “R” (rechts) gelijk aan de administratieve richting van dit wegvak. De rijrichting op een wegvak met relatieve positie “L” (links) is tegengesteld aan de administratieve richting van dit wegvak. De dubbele pijl geeft de Administratieve Richting van de weg aan op het wegvak.</w:t>
                              </w:r>
                            </w:p>
                          </w:txbxContent>
                        </wps:txbx>
                        <wps:bodyPr rot="0" vert="horz" wrap="square" lIns="91440" tIns="45720" rIns="91440" bIns="45720" anchor="t" anchorCtr="0">
                          <a:spAutoFit/>
                        </wps:bodyPr>
                      </wps:wsp>
                    </wpg:wgp>
                  </a:graphicData>
                </a:graphic>
              </wp:anchor>
            </w:drawing>
          </mc:Choice>
          <mc:Fallback>
            <w:pict>
              <v:group w14:anchorId="78DF7CCB" id="Groep 18" o:spid="_x0000_s1112" style="position:absolute;margin-left:58.15pt;margin-top:1.15pt;width:319.55pt;height:331.95pt;z-index:251678720" coordsize="40582,4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&#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">
                <v:shape id="Afbeelding 19" o:spid="_x0000_s1113" type="#_x0000_t75" style="position:absolute;width:40576;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">
                  <v:imagedata r:id="rId58" o:title=""/>
                  <v:path arrowok="t"/>
                </v:shape>
                <v:shape id="_x0000_s1114" type="#_x0000_t202" style="position:absolute;top:31427;width:40582;height:1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rsidR="00284AF4" w:rsidRDefault="00284AF4" w:rsidP="00CF106B">
                        <w:r>
                          <w:t>Figuur 3.2 Bij gescheiden rijbanen volgt, in geval van rechts rijden, de rijrichting op een wegvak met relatieve positie “R” (rechts) gelijk aan de administratieve richting van dit wegvak. De rijrichting op een wegvak met relatieve positie “L” (links) is tegengesteld aan de administratieve richting van dit wegvak. De dubbele pijl geeft de Administratieve Richting van de weg aan op het wegvak.</w:t>
                        </w:r>
                      </w:p>
                    </w:txbxContent>
                  </v:textbox>
                </v:shape>
              </v:group>
            </w:pict>
          </mc:Fallback>
        </mc:AlternateContent>
      </w:r>
    </w:p>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Default="00CF106B" w:rsidP="00CF106B"/>
    <w:p w:rsidR="00CF106B" w:rsidRPr="003930A7" w:rsidRDefault="00CF106B" w:rsidP="00CF106B">
      <w:pPr>
        <w:rPr>
          <w:i/>
          <w:u w:val="single"/>
        </w:rPr>
      </w:pPr>
      <w:r>
        <w:rPr>
          <w:i/>
          <w:u w:val="single"/>
        </w:rPr>
        <w:t>Registratie:</w:t>
      </w:r>
    </w:p>
    <w:p w:rsidR="00CF106B" w:rsidRDefault="00CF106B" w:rsidP="00CF106B"/>
    <w:p w:rsidR="00CF106B" w:rsidRDefault="00CF106B" w:rsidP="00CF106B">
      <w:r>
        <w:t>De rijrichting van een wegvak wordt aan de hand van de administratieve richting en de rijrichting geregistreerd. Ook kan de rijrichting worden afgedwongen door de indicatie gedwongen rijrichting.</w:t>
      </w:r>
    </w:p>
    <w:p w:rsidR="00CF106B" w:rsidRDefault="00CF106B" w:rsidP="00CF106B"/>
    <w:p w:rsidR="00CF106B" w:rsidRDefault="00CF106B" w:rsidP="00755A9B">
      <w:pPr>
        <w:pStyle w:val="Kop2"/>
        <w:numPr>
          <w:ilvl w:val="1"/>
          <w:numId w:val="23"/>
        </w:numPr>
      </w:pPr>
      <w:bookmarkStart w:id="5" w:name="_Toc34639023"/>
      <w:r>
        <w:t>Rijrichting</w:t>
      </w:r>
      <w:bookmarkEnd w:id="5"/>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pPr>
      <w:r>
        <w:rPr>
          <w:i/>
          <w:u w:val="single"/>
        </w:rPr>
        <w:t>Definitie:</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pPr>
      <w:r>
        <w:t>De toegestane beweegrichting van het snelverkeer op een wegvak, indien er sprake is van een gedwongen rijrichting.</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rPr>
          <w:i/>
          <w:u w:val="single"/>
        </w:rPr>
      </w:pPr>
      <w:r>
        <w:rPr>
          <w:i/>
          <w:u w:val="single"/>
        </w:rPr>
        <w:t>Algemeen:</w:t>
      </w:r>
    </w:p>
    <w:p w:rsidR="00CF106B" w:rsidRPr="003930A7" w:rsidRDefault="00CF106B" w:rsidP="00CF106B">
      <w:pPr>
        <w:pStyle w:val="Lijstopsomteken"/>
        <w:tabs>
          <w:tab w:val="clear" w:pos="360"/>
        </w:tabs>
        <w:ind w:left="1068" w:firstLine="0"/>
      </w:pPr>
    </w:p>
    <w:p w:rsidR="007945DF" w:rsidRDefault="00CF106B" w:rsidP="007945DF">
      <w:pPr>
        <w:pStyle w:val="Lijstopsomteken"/>
        <w:tabs>
          <w:tab w:val="clear" w:pos="360"/>
        </w:tabs>
        <w:ind w:left="1068" w:firstLine="0"/>
      </w:pPr>
      <w:r>
        <w:t xml:space="preserve">De Rijrichting is gedefinieerd ten opzichte van de richting van het wegvak: de rijrichting “heen” wil zeggen van de begin- naar de eindjunctie, de rijrichting “terug” van </w:t>
      </w:r>
      <w:r w:rsidR="0088411F">
        <w:t>de eind- naar de beginjunctie. “Beide”</w:t>
      </w:r>
      <w:r w:rsidR="007945DF">
        <w:t xml:space="preserve"> wil zeggen dat er geen rijrichting op het wegvak geldt en dat er verkeer toeg</w:t>
      </w:r>
      <w:r w:rsidR="0088411F">
        <w:t>estaan is in beide richtingen. “Onbekend”</w:t>
      </w:r>
      <w:r w:rsidR="007945DF">
        <w:t xml:space="preserve"> betekent dat de rijrichting onduidelijk is</w:t>
      </w:r>
      <w:r w:rsidR="002D3436">
        <w:t xml:space="preserve"> en hoort binnen Nederland eigenlijk niet voor te komen.</w:t>
      </w:r>
      <w:r w:rsidR="007945DF">
        <w:t xml:space="preserve"> </w:t>
      </w:r>
    </w:p>
    <w:p w:rsidR="00CF106B" w:rsidRDefault="00CF106B" w:rsidP="00CF106B">
      <w:pPr>
        <w:pStyle w:val="Lijstopsomteken"/>
        <w:tabs>
          <w:tab w:val="clear" w:pos="360"/>
        </w:tabs>
        <w:ind w:left="1068" w:firstLine="0"/>
      </w:pPr>
    </w:p>
    <w:p w:rsidR="007945DF" w:rsidRDefault="00CF106B" w:rsidP="00CF106B">
      <w:pPr>
        <w:pStyle w:val="Lijstopsomteken"/>
        <w:tabs>
          <w:tab w:val="clear" w:pos="360"/>
        </w:tabs>
        <w:ind w:left="1068" w:firstLine="0"/>
      </w:pPr>
      <w:r>
        <w:t xml:space="preserve">De rijrichting op een wegvak wordt </w:t>
      </w:r>
      <w:r w:rsidR="007945DF">
        <w:t xml:space="preserve">altijd vastgelegd. </w:t>
      </w:r>
    </w:p>
    <w:p w:rsidR="00BB3610" w:rsidRDefault="00BB3610" w:rsidP="00CF106B">
      <w:pPr>
        <w:pStyle w:val="Lijstopsomteken"/>
        <w:tabs>
          <w:tab w:val="clear" w:pos="360"/>
        </w:tabs>
        <w:ind w:left="1068" w:firstLine="0"/>
      </w:pPr>
    </w:p>
    <w:p w:rsidR="007945DF" w:rsidRDefault="007945DF" w:rsidP="00CF106B">
      <w:pPr>
        <w:pStyle w:val="Lijstopsomteken"/>
        <w:tabs>
          <w:tab w:val="clear" w:pos="360"/>
        </w:tabs>
        <w:ind w:left="1068" w:firstLine="0"/>
      </w:pPr>
      <w:r>
        <w:t>I</w:t>
      </w:r>
      <w:r w:rsidR="00CF106B">
        <w:t xml:space="preserve">ndien sprake is van een “gedwongen” rijrichting op het wegvak (hiermee wordt het harde éénrichtingsverkeer bedoeld, </w:t>
      </w:r>
      <w:r w:rsidR="00F14D34">
        <w:t xml:space="preserve">zoals </w:t>
      </w:r>
      <w:r w:rsidR="00CF106B">
        <w:t xml:space="preserve">aangegeven door het bord “autosnelweg”). In geval van gescheiden rijbanen hebben de wegvakken altijd een gedwongen rijrichting. </w:t>
      </w:r>
    </w:p>
    <w:p w:rsidR="007945DF" w:rsidRDefault="007945DF" w:rsidP="00CF106B">
      <w:pPr>
        <w:pStyle w:val="Lijstopsomteken"/>
        <w:tabs>
          <w:tab w:val="clear" w:pos="360"/>
        </w:tabs>
        <w:ind w:left="1068" w:firstLine="0"/>
      </w:pPr>
    </w:p>
    <w:p w:rsidR="00CF106B" w:rsidRDefault="00CF106B" w:rsidP="00CF106B">
      <w:pPr>
        <w:pStyle w:val="Lijstopsomteken"/>
        <w:tabs>
          <w:tab w:val="clear" w:pos="360"/>
        </w:tabs>
        <w:ind w:left="1068" w:firstLine="0"/>
      </w:pPr>
      <w:r>
        <w:t>De rijrichting op een wegvak wordt, net als de administratieve richting, gerelateerd aan de richting van het wegvak.</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rPr>
          <w:i/>
          <w:u w:val="single"/>
        </w:rPr>
      </w:pPr>
      <w:r>
        <w:rPr>
          <w:i/>
          <w:u w:val="single"/>
        </w:rPr>
        <w:t>Waardebereik:</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pPr>
      <w:r>
        <w:t>“H” = Heen</w:t>
      </w:r>
    </w:p>
    <w:p w:rsidR="00CF106B" w:rsidRDefault="00CF106B" w:rsidP="00CF106B">
      <w:pPr>
        <w:pStyle w:val="Lijstopsomteken"/>
        <w:tabs>
          <w:tab w:val="clear" w:pos="360"/>
        </w:tabs>
        <w:ind w:left="1068" w:firstLine="0"/>
      </w:pPr>
      <w:r>
        <w:t>“T” = Terug</w:t>
      </w:r>
    </w:p>
    <w:p w:rsidR="007945DF" w:rsidRDefault="007945DF" w:rsidP="00CF106B">
      <w:pPr>
        <w:pStyle w:val="Lijstopsomteken"/>
        <w:tabs>
          <w:tab w:val="clear" w:pos="360"/>
        </w:tabs>
        <w:ind w:left="1068" w:firstLine="0"/>
      </w:pPr>
      <w:r>
        <w:t>“B” = Beide</w:t>
      </w:r>
    </w:p>
    <w:p w:rsidR="007945DF" w:rsidRDefault="007945DF" w:rsidP="00CF106B">
      <w:pPr>
        <w:pStyle w:val="Lijstopsomteken"/>
        <w:tabs>
          <w:tab w:val="clear" w:pos="360"/>
        </w:tabs>
        <w:ind w:left="1068" w:firstLine="0"/>
      </w:pPr>
      <w:r>
        <w:t>“O” = Onbekend</w:t>
      </w:r>
    </w:p>
    <w:p w:rsidR="00CF106B" w:rsidRDefault="00CF106B" w:rsidP="00CF106B">
      <w:pPr>
        <w:pStyle w:val="Lijstopsomteken"/>
        <w:tabs>
          <w:tab w:val="clear" w:pos="360"/>
        </w:tabs>
        <w:ind w:left="1068" w:firstLine="0"/>
      </w:pPr>
    </w:p>
    <w:p w:rsidR="00CF106B" w:rsidRPr="003930A7" w:rsidRDefault="00CF106B" w:rsidP="00CF106B">
      <w:pPr>
        <w:pStyle w:val="Lijstopsomteken"/>
        <w:tabs>
          <w:tab w:val="clear" w:pos="360"/>
        </w:tabs>
        <w:ind w:left="1068" w:firstLine="0"/>
        <w:rPr>
          <w:i/>
          <w:u w:val="single"/>
        </w:rPr>
      </w:pPr>
      <w:r w:rsidRPr="003930A7">
        <w:rPr>
          <w:i/>
          <w:u w:val="single"/>
        </w:rPr>
        <w:t>Registratie</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pPr>
      <w:r>
        <w:t>‘Heen' betekent hier dat de rijrichting gelijk is aan de fysieke richting van het wegvak, dus met de pijl mee.</w:t>
      </w:r>
    </w:p>
    <w:p w:rsidR="00CF106B" w:rsidRDefault="00CF106B" w:rsidP="00CF106B">
      <w:pPr>
        <w:pStyle w:val="Lijstopsomteken"/>
        <w:tabs>
          <w:tab w:val="clear" w:pos="360"/>
        </w:tabs>
        <w:ind w:left="1068" w:firstLine="0"/>
      </w:pPr>
      <w:r>
        <w:t>'Terug' betekent dat de rijrichting tegengesteld is aan fysieke richting.</w:t>
      </w:r>
    </w:p>
    <w:p w:rsidR="007945DF" w:rsidRDefault="007945DF" w:rsidP="00CF106B">
      <w:pPr>
        <w:pStyle w:val="Lijstopsomteken"/>
        <w:tabs>
          <w:tab w:val="clear" w:pos="360"/>
        </w:tabs>
        <w:ind w:left="1068" w:firstLine="0"/>
      </w:pPr>
      <w:r>
        <w:t>‘Beide’ betekent dat de rijrichting op het wegvak in twee richtingen is toegestaan.</w:t>
      </w:r>
    </w:p>
    <w:p w:rsidR="007945DF" w:rsidRDefault="007945DF" w:rsidP="00CF106B">
      <w:pPr>
        <w:pStyle w:val="Lijstopsomteken"/>
        <w:tabs>
          <w:tab w:val="clear" w:pos="360"/>
        </w:tabs>
        <w:ind w:left="1068" w:firstLine="0"/>
      </w:pPr>
      <w:r>
        <w:t xml:space="preserve">‘Onbekend’ betekent dat de rijrichting onbekend is. </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rPr>
          <w:i/>
          <w:u w:val="single"/>
        </w:rPr>
      </w:pPr>
      <w:r>
        <w:rPr>
          <w:i/>
          <w:u w:val="single"/>
        </w:rPr>
        <w:t>Bijzondere situatie:</w:t>
      </w:r>
    </w:p>
    <w:p w:rsidR="00CF106B" w:rsidRDefault="00CF106B" w:rsidP="00CF106B">
      <w:pPr>
        <w:pStyle w:val="Lijstopsomteken"/>
        <w:tabs>
          <w:tab w:val="clear" w:pos="360"/>
        </w:tabs>
        <w:ind w:left="1068" w:firstLine="0"/>
      </w:pPr>
    </w:p>
    <w:p w:rsidR="00CF106B" w:rsidRDefault="00BB3610" w:rsidP="00CF106B">
      <w:pPr>
        <w:pStyle w:val="Lijstopsomteken"/>
        <w:tabs>
          <w:tab w:val="clear" w:pos="360"/>
        </w:tabs>
        <w:ind w:left="1068" w:firstLine="0"/>
      </w:pPr>
      <w:r>
        <w:t xml:space="preserve">Rijrichting ‘Heen’ of ‘Terug’ </w:t>
      </w:r>
      <w:r w:rsidR="00CF106B">
        <w:t xml:space="preserve">dient in combinatie met het vinkje ‘gedwongen rijrichting’ ingevoerd te worden. Bij wegen met gescheiden rijbanen dient </w:t>
      </w:r>
      <w:r>
        <w:t xml:space="preserve">een van </w:t>
      </w:r>
      <w:r w:rsidR="00CF106B">
        <w:t>deze waarde ingevuld te worden, ook voor rotondes, op en afritten. Vaak is aan de situatie te zien dat het verkeer maar in één richting over een wegvak kan bewegen, en in die situaties geldt dus: verplicht</w:t>
      </w:r>
      <w:r>
        <w:t xml:space="preserve"> een ‘Heen’ of ‘Terug’</w:t>
      </w:r>
      <w:r w:rsidR="00CF106B">
        <w:t xml:space="preserve"> invullen. </w:t>
      </w:r>
    </w:p>
    <w:p w:rsidR="00CF106B" w:rsidRPr="00620E65" w:rsidRDefault="00CF106B" w:rsidP="00CF106B">
      <w:pPr>
        <w:pStyle w:val="Lijstopsomteken"/>
        <w:tabs>
          <w:tab w:val="clear" w:pos="360"/>
        </w:tabs>
        <w:ind w:left="1068" w:firstLine="0"/>
        <w:rPr>
          <w:i/>
          <w:u w:val="single"/>
        </w:rPr>
      </w:pPr>
    </w:p>
    <w:p w:rsidR="00CF106B" w:rsidRDefault="00CF106B" w:rsidP="00CF106B">
      <w:pPr>
        <w:pStyle w:val="Lijstopsomteken"/>
        <w:tabs>
          <w:tab w:val="clear" w:pos="360"/>
        </w:tabs>
        <w:ind w:left="1068" w:firstLine="0"/>
      </w:pPr>
      <w:r>
        <w:t>Bij rotondes geldt: de rubriek gedwongen rijrichting en rijrichting altijd invullen bij w</w:t>
      </w:r>
      <w:r w:rsidR="0088411F">
        <w:t xml:space="preserve">egvakken met </w:t>
      </w:r>
      <w:proofErr w:type="spellStart"/>
      <w:r w:rsidR="0088411F">
        <w:t>baansubsoort</w:t>
      </w:r>
      <w:proofErr w:type="spellEnd"/>
      <w:r w:rsidR="0088411F">
        <w:t xml:space="preserve"> = MRB, </w:t>
      </w:r>
      <w:r>
        <w:t>NRB</w:t>
      </w:r>
      <w:r w:rsidR="0088411F">
        <w:t xml:space="preserve"> of TBR</w:t>
      </w:r>
      <w:r>
        <w:t>.</w:t>
      </w:r>
    </w:p>
    <w:p w:rsidR="00CF106B" w:rsidRDefault="00CF106B" w:rsidP="00CF106B">
      <w:pPr>
        <w:pStyle w:val="Lijstopsomteken"/>
        <w:tabs>
          <w:tab w:val="clear" w:pos="360"/>
        </w:tabs>
        <w:ind w:left="1068" w:firstLine="0"/>
      </w:pPr>
    </w:p>
    <w:p w:rsidR="00CF106B" w:rsidRPr="00620E65" w:rsidRDefault="00CF106B" w:rsidP="00755A9B">
      <w:pPr>
        <w:pStyle w:val="Kop2"/>
        <w:numPr>
          <w:ilvl w:val="1"/>
          <w:numId w:val="23"/>
        </w:numPr>
      </w:pPr>
      <w:bookmarkStart w:id="6" w:name="_Toc34639024"/>
      <w:r>
        <w:t>Administratieve richting</w:t>
      </w:r>
      <w:bookmarkEnd w:id="6"/>
    </w:p>
    <w:p w:rsidR="00CF106B" w:rsidRDefault="00CF106B" w:rsidP="00CF106B">
      <w:pPr>
        <w:pStyle w:val="Lijstopsomteken"/>
        <w:tabs>
          <w:tab w:val="clear" w:pos="360"/>
        </w:tabs>
      </w:pPr>
    </w:p>
    <w:p w:rsidR="00CF106B" w:rsidRDefault="00CF106B" w:rsidP="00CF106B">
      <w:pPr>
        <w:pStyle w:val="Lijstopsomteken"/>
        <w:tabs>
          <w:tab w:val="clear" w:pos="360"/>
        </w:tabs>
        <w:ind w:left="1428"/>
      </w:pPr>
      <w:r w:rsidRPr="00620E65">
        <w:rPr>
          <w:i/>
          <w:u w:val="single"/>
        </w:rPr>
        <w:t>D</w:t>
      </w:r>
      <w:r>
        <w:rPr>
          <w:i/>
          <w:u w:val="single"/>
        </w:rPr>
        <w:t>e</w:t>
      </w:r>
      <w:r w:rsidRPr="00620E65">
        <w:rPr>
          <w:i/>
          <w:u w:val="single"/>
        </w:rPr>
        <w:t>finitie:</w:t>
      </w:r>
    </w:p>
    <w:p w:rsidR="00CF106B" w:rsidRDefault="00CF106B" w:rsidP="00CF106B">
      <w:pPr>
        <w:pStyle w:val="Lijstopsomteken"/>
        <w:tabs>
          <w:tab w:val="clear" w:pos="360"/>
        </w:tabs>
        <w:ind w:left="1428"/>
      </w:pPr>
    </w:p>
    <w:p w:rsidR="00CF106B" w:rsidRDefault="00CF106B" w:rsidP="00CF106B">
      <w:pPr>
        <w:pStyle w:val="Lijstopsomteken"/>
        <w:tabs>
          <w:tab w:val="clear" w:pos="360"/>
        </w:tabs>
        <w:ind w:left="1428"/>
      </w:pPr>
      <w:r w:rsidRPr="00CC6E67">
        <w:t>De door de beherende instantie gedefinieerde richting van de weg.</w:t>
      </w:r>
    </w:p>
    <w:p w:rsidR="00CF106B" w:rsidRDefault="00CF106B" w:rsidP="00CF106B">
      <w:pPr>
        <w:pStyle w:val="Lijstopsomteken"/>
        <w:tabs>
          <w:tab w:val="clear" w:pos="360"/>
        </w:tabs>
        <w:ind w:left="1428"/>
      </w:pPr>
    </w:p>
    <w:p w:rsidR="00CF106B" w:rsidRDefault="00CF106B" w:rsidP="00CF106B">
      <w:pPr>
        <w:pStyle w:val="Lijstopsomteken"/>
        <w:tabs>
          <w:tab w:val="clear" w:pos="360"/>
        </w:tabs>
        <w:ind w:left="1428"/>
      </w:pPr>
      <w:r>
        <w:rPr>
          <w:i/>
          <w:u w:val="single"/>
        </w:rPr>
        <w:t>Algemeen:</w:t>
      </w:r>
    </w:p>
    <w:p w:rsidR="00CF106B" w:rsidRDefault="00CF106B" w:rsidP="00CF106B">
      <w:pPr>
        <w:pStyle w:val="Lijstopsomteken"/>
        <w:tabs>
          <w:tab w:val="clear" w:pos="360"/>
        </w:tabs>
        <w:ind w:left="1428"/>
      </w:pPr>
    </w:p>
    <w:p w:rsidR="00CF106B" w:rsidRDefault="00CF106B" w:rsidP="00CF106B">
      <w:pPr>
        <w:pStyle w:val="Lijstopsomteken"/>
        <w:tabs>
          <w:tab w:val="clear" w:pos="360"/>
        </w:tabs>
        <w:ind w:left="1056" w:firstLine="0"/>
      </w:pPr>
      <w:r>
        <w:t>Met de administratieve richting wordt bedoeld de richting van de trajectplaatsen van de weg, zoals gedefinieerd in de actuele wegenlijst, bijvoorbeeld: "Amsterdam - Den Haag - Rotterdam – Bergen op Zoom - Belgische grens".</w:t>
      </w:r>
    </w:p>
    <w:p w:rsidR="00CF106B" w:rsidRDefault="00CF106B" w:rsidP="00CF106B">
      <w:pPr>
        <w:pStyle w:val="Lijstopsomteken"/>
        <w:tabs>
          <w:tab w:val="clear" w:pos="360"/>
        </w:tabs>
        <w:ind w:left="1056" w:firstLine="0"/>
      </w:pPr>
      <w:r>
        <w:t>De Administratieve Richting van de weg wordt gedefinieerd ten opzichte van de richting van het Wegvak.</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t>In het geval een weg in zichzelf gesloten is, wordt de administratieve richting gedefinieerd met de richting van de wijzers van de klok mee (rechtsom dus). Een voorbeeld hiervan is de A10 (Ringweg Amsterdam). De A10 begint en eindigt bij het Coenplein. Omdat begin- en eindpunt identiek zijn, ligt de Administratieve Richting alleen hiermee niet vast. Er zijn nog minimaal twee trajectplaatsen nodig om deze vast te leggen.</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rPr>
          <w:i/>
          <w:u w:val="single"/>
        </w:rPr>
      </w:pPr>
      <w:r>
        <w:rPr>
          <w:i/>
          <w:u w:val="single"/>
        </w:rPr>
        <w:t>Waardebereik:</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t>“H” = Heen</w:t>
      </w:r>
    </w:p>
    <w:p w:rsidR="00CF106B" w:rsidRDefault="00CF106B" w:rsidP="00CF106B">
      <w:pPr>
        <w:pStyle w:val="Lijstopsomteken"/>
        <w:tabs>
          <w:tab w:val="clear" w:pos="360"/>
        </w:tabs>
        <w:ind w:left="1056" w:firstLine="0"/>
      </w:pPr>
      <w:r>
        <w:t>“T” = Terug</w:t>
      </w:r>
    </w:p>
    <w:p w:rsidR="00CF106B" w:rsidRDefault="00CF106B" w:rsidP="00CF106B">
      <w:pPr>
        <w:pStyle w:val="Lijstopsomteken"/>
        <w:tabs>
          <w:tab w:val="clear" w:pos="360"/>
        </w:tabs>
        <w:ind w:left="1056" w:firstLine="0"/>
      </w:pPr>
    </w:p>
    <w:p w:rsidR="00CF106B" w:rsidRPr="0001562F" w:rsidRDefault="00CF106B" w:rsidP="00CF106B">
      <w:pPr>
        <w:pStyle w:val="Lijstopsomteken"/>
        <w:tabs>
          <w:tab w:val="clear" w:pos="360"/>
        </w:tabs>
        <w:ind w:left="1056" w:firstLine="0"/>
        <w:rPr>
          <w:i/>
          <w:u w:val="single"/>
        </w:rPr>
      </w:pPr>
      <w:r>
        <w:rPr>
          <w:i/>
          <w:u w:val="single"/>
        </w:rPr>
        <w:t>Registratie:</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t>De administratieve richting van de weg wordt gedefinieerd ten opzichte van de richting van het wegvak: de administratieve richting “heen” wil zeggen van de begin- naar de eindjunctie, de administratieve richting “terug” van de eind- naar de beginjunctie.</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rsidRPr="009C1C06">
        <w:t xml:space="preserve">'Heen' betekent hier dat administratie richting van de weg gelijk is aan de fysieke richting van het </w:t>
      </w:r>
      <w:r>
        <w:t>wegvak, dus met de pijl mee.</w:t>
      </w:r>
    </w:p>
    <w:p w:rsidR="00CF106B" w:rsidRDefault="00CF106B" w:rsidP="00CF106B">
      <w:pPr>
        <w:pStyle w:val="Lijstopsomteken"/>
        <w:tabs>
          <w:tab w:val="clear" w:pos="360"/>
        </w:tabs>
        <w:ind w:left="1056" w:firstLine="0"/>
      </w:pPr>
      <w:r>
        <w:t>'Terug' betekent dat de administratieve richting tegengesteld is aan fysieke richting van het wegvak.</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lastRenderedPageBreak/>
        <w:t>Het veld administratie ric</w:t>
      </w:r>
      <w:r w:rsidR="00706DB6">
        <w:t>hting, met waarde Heen of Terug</w:t>
      </w:r>
      <w:r>
        <w:t>, dient t.o.v. de fysieke richting van het wegvak opgegeven te worden.</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pPr>
      <w:r>
        <w:t xml:space="preserve">De gebruiker dient dus een vertaalslag te maken; </w:t>
      </w:r>
      <w:proofErr w:type="spellStart"/>
      <w:r>
        <w:t>dwz</w:t>
      </w:r>
      <w:proofErr w:type="spellEnd"/>
      <w:r>
        <w:t xml:space="preserve"> hij dient uit de administratie richting van de weg, de administratieve richting van het wegvak af leiden. Hij kijkt dus naar de richting van het pijltje en moet aangeven </w:t>
      </w:r>
      <w:r w:rsidR="00816173">
        <w:t>of dit gelijkgericht (waarde H)</w:t>
      </w:r>
      <w:r w:rsidR="00F14D34">
        <w:t>, of tegen gesteld gericht is (</w:t>
      </w:r>
      <w:r>
        <w:t>waarde T) aan de richting van de weg.</w:t>
      </w:r>
    </w:p>
    <w:p w:rsidR="00CF106B" w:rsidRDefault="00CF106B" w:rsidP="00CF106B">
      <w:pPr>
        <w:pStyle w:val="Lijstopsomteken"/>
        <w:tabs>
          <w:tab w:val="clear" w:pos="360"/>
        </w:tabs>
        <w:ind w:left="1056" w:firstLine="0"/>
      </w:pPr>
    </w:p>
    <w:p w:rsidR="00CF106B" w:rsidRDefault="00CF106B" w:rsidP="00CF106B">
      <w:pPr>
        <w:pStyle w:val="Lijstopsomteken"/>
        <w:tabs>
          <w:tab w:val="clear" w:pos="360"/>
        </w:tabs>
        <w:ind w:left="1056" w:firstLine="0"/>
        <w:rPr>
          <w:i/>
          <w:u w:val="single"/>
        </w:rPr>
      </w:pPr>
      <w:r w:rsidRPr="009C1C06">
        <w:rPr>
          <w:i/>
          <w:u w:val="single"/>
        </w:rPr>
        <w:t>Bijzondere situaties:</w:t>
      </w:r>
    </w:p>
    <w:p w:rsidR="00CF106B" w:rsidRDefault="00CF106B" w:rsidP="00CF106B">
      <w:pPr>
        <w:pStyle w:val="Lijstopsomteken"/>
        <w:tabs>
          <w:tab w:val="clear" w:pos="360"/>
        </w:tabs>
        <w:ind w:left="1056" w:firstLine="0"/>
        <w:rPr>
          <w:i/>
          <w:u w:val="single"/>
        </w:rPr>
      </w:pPr>
    </w:p>
    <w:p w:rsidR="00CF106B" w:rsidRPr="009C1C06" w:rsidRDefault="00CF106B" w:rsidP="00CF106B">
      <w:pPr>
        <w:pStyle w:val="Lijstopsomteken"/>
        <w:tabs>
          <w:tab w:val="clear" w:pos="360"/>
        </w:tabs>
        <w:ind w:left="1056" w:firstLine="0"/>
      </w:pPr>
      <w:proofErr w:type="spellStart"/>
      <w:r>
        <w:t>G</w:t>
      </w:r>
      <w:r w:rsidRPr="009C1C06">
        <w:t>ehectometreerde</w:t>
      </w:r>
      <w:proofErr w:type="spellEnd"/>
      <w:r w:rsidRPr="009C1C06">
        <w:t xml:space="preserve"> wegen hebben een administratieve richting: </w:t>
      </w:r>
      <w:r>
        <w:t xml:space="preserve">Voor rijkswegen dient ervoor de actuele wegenlijst geraadpleegd te worden. Voor </w:t>
      </w:r>
      <w:proofErr w:type="spellStart"/>
      <w:r>
        <w:t>gehectometreerde</w:t>
      </w:r>
      <w:proofErr w:type="spellEnd"/>
      <w:r>
        <w:t xml:space="preserve"> wegen met een wegnummer </w:t>
      </w:r>
      <w:r w:rsidR="00F14D34">
        <w:t xml:space="preserve">formeel </w:t>
      </w:r>
      <w:r>
        <w:t xml:space="preserve">van andere wegbeheerders geldt dat de administratieve richting van een weg loopt in de richting van de oplopende </w:t>
      </w:r>
      <w:proofErr w:type="spellStart"/>
      <w:r>
        <w:t>hectometring</w:t>
      </w:r>
      <w:proofErr w:type="spellEnd"/>
      <w:r>
        <w:t xml:space="preserve"> van die weg. Een weg kan maar één administratieve richting hebben, dus als er stukjes van hetzelfde wegnummer </w:t>
      </w:r>
      <w:r w:rsidR="00F14D34">
        <w:t xml:space="preserve">formeel </w:t>
      </w:r>
      <w:r>
        <w:t xml:space="preserve">een tegengestelde </w:t>
      </w:r>
      <w:proofErr w:type="spellStart"/>
      <w:r>
        <w:t>hectometringsrichting</w:t>
      </w:r>
      <w:proofErr w:type="spellEnd"/>
      <w:r>
        <w:t xml:space="preserve"> zouden hebben dan het overgrote deel van die weg, verandert op die stukjes weg de administratieve richting niet.</w:t>
      </w:r>
    </w:p>
    <w:p w:rsidR="00CF106B" w:rsidRDefault="00CF106B" w:rsidP="00CF106B"/>
    <w:p w:rsidR="00CF106B" w:rsidRDefault="00CF106B" w:rsidP="00755A9B">
      <w:pPr>
        <w:pStyle w:val="Kop2"/>
        <w:numPr>
          <w:ilvl w:val="1"/>
          <w:numId w:val="23"/>
        </w:numPr>
      </w:pPr>
      <w:bookmarkStart w:id="7" w:name="_Toc34639025"/>
      <w:r w:rsidRPr="009C19B6">
        <w:t>Relatieve positie</w:t>
      </w:r>
      <w:bookmarkEnd w:id="7"/>
    </w:p>
    <w:p w:rsidR="00CF106B" w:rsidRDefault="00CF106B" w:rsidP="00CF106B"/>
    <w:p w:rsidR="00CF106B" w:rsidRPr="00B53C3E" w:rsidRDefault="00CF106B" w:rsidP="00CF106B">
      <w:pPr>
        <w:ind w:left="1068"/>
        <w:rPr>
          <w:i/>
          <w:u w:val="single"/>
        </w:rPr>
      </w:pPr>
      <w:r>
        <w:rPr>
          <w:i/>
          <w:u w:val="single"/>
        </w:rPr>
        <w:t>Definitie:</w:t>
      </w:r>
    </w:p>
    <w:p w:rsidR="00CF106B" w:rsidRDefault="00CF106B" w:rsidP="00CF106B">
      <w:pPr>
        <w:ind w:left="1068"/>
      </w:pPr>
    </w:p>
    <w:p w:rsidR="00CF106B" w:rsidRDefault="00CF106B" w:rsidP="00CF106B">
      <w:pPr>
        <w:ind w:left="1068"/>
      </w:pPr>
      <w:r>
        <w:t>De relatieve positie van een wegvak ten opzicht</w:t>
      </w:r>
      <w:r w:rsidR="00706DB6">
        <w:t>e</w:t>
      </w:r>
      <w:r>
        <w:t xml:space="preserve"> van een parallel daaraan lopend wegvak met dezelfde naam.</w:t>
      </w:r>
    </w:p>
    <w:p w:rsidR="00CF106B" w:rsidRDefault="00CF106B" w:rsidP="00CF106B">
      <w:pPr>
        <w:ind w:left="1068"/>
      </w:pPr>
    </w:p>
    <w:p w:rsidR="00CF106B" w:rsidRPr="009C0532" w:rsidRDefault="00CF106B" w:rsidP="00CF106B">
      <w:pPr>
        <w:ind w:left="1068"/>
        <w:rPr>
          <w:i/>
          <w:u w:val="single"/>
        </w:rPr>
      </w:pPr>
      <w:r w:rsidRPr="009C0532">
        <w:rPr>
          <w:i/>
          <w:u w:val="single"/>
        </w:rPr>
        <w:t>Waardebereik</w:t>
      </w:r>
      <w:r>
        <w:rPr>
          <w:i/>
          <w:u w:val="single"/>
        </w:rPr>
        <w:t>:</w:t>
      </w:r>
    </w:p>
    <w:p w:rsidR="00CF106B" w:rsidRDefault="00CF106B" w:rsidP="00CF106B">
      <w:pPr>
        <w:ind w:left="1068"/>
      </w:pPr>
    </w:p>
    <w:p w:rsidR="00CF106B" w:rsidRDefault="00CF106B" w:rsidP="009B6DC0">
      <w:pPr>
        <w:pStyle w:val="Lijstopsomteken"/>
        <w:numPr>
          <w:ilvl w:val="0"/>
          <w:numId w:val="4"/>
        </w:numPr>
        <w:tabs>
          <w:tab w:val="clear" w:pos="360"/>
        </w:tabs>
        <w:ind w:left="1068" w:firstLine="0"/>
      </w:pPr>
      <w:r>
        <w:t xml:space="preserve">“N” </w:t>
      </w:r>
      <w:r>
        <w:tab/>
        <w:t>= Noord</w:t>
      </w:r>
    </w:p>
    <w:p w:rsidR="00CF106B" w:rsidRDefault="00CF106B" w:rsidP="009B6DC0">
      <w:pPr>
        <w:pStyle w:val="Lijstopsomteken"/>
        <w:numPr>
          <w:ilvl w:val="0"/>
          <w:numId w:val="4"/>
        </w:numPr>
        <w:tabs>
          <w:tab w:val="clear" w:pos="360"/>
        </w:tabs>
        <w:ind w:left="1068" w:firstLine="0"/>
      </w:pPr>
      <w:r>
        <w:t>“Z”</w:t>
      </w:r>
      <w:r>
        <w:tab/>
        <w:t>= Zuid</w:t>
      </w:r>
    </w:p>
    <w:p w:rsidR="00CF106B" w:rsidRDefault="00CF106B" w:rsidP="009B6DC0">
      <w:pPr>
        <w:pStyle w:val="Lijstopsomteken"/>
        <w:numPr>
          <w:ilvl w:val="0"/>
          <w:numId w:val="4"/>
        </w:numPr>
        <w:tabs>
          <w:tab w:val="clear" w:pos="360"/>
        </w:tabs>
        <w:ind w:left="1068" w:firstLine="0"/>
      </w:pPr>
      <w:r>
        <w:t>“W”</w:t>
      </w:r>
      <w:r>
        <w:tab/>
        <w:t>= West</w:t>
      </w:r>
    </w:p>
    <w:p w:rsidR="00CF106B" w:rsidRDefault="00CF106B" w:rsidP="009B6DC0">
      <w:pPr>
        <w:pStyle w:val="Lijstopsomteken"/>
        <w:numPr>
          <w:ilvl w:val="0"/>
          <w:numId w:val="4"/>
        </w:numPr>
        <w:tabs>
          <w:tab w:val="clear" w:pos="360"/>
        </w:tabs>
        <w:ind w:left="1068" w:firstLine="0"/>
      </w:pPr>
      <w:r>
        <w:t>“O”</w:t>
      </w:r>
      <w:r>
        <w:tab/>
        <w:t>= Oost</w:t>
      </w:r>
    </w:p>
    <w:p w:rsidR="00CF106B" w:rsidRDefault="00CF106B" w:rsidP="009B6DC0">
      <w:pPr>
        <w:pStyle w:val="Lijstopsomteken"/>
        <w:numPr>
          <w:ilvl w:val="0"/>
          <w:numId w:val="4"/>
        </w:numPr>
        <w:tabs>
          <w:tab w:val="clear" w:pos="360"/>
        </w:tabs>
        <w:ind w:left="1068" w:firstLine="0"/>
      </w:pPr>
      <w:r>
        <w:t xml:space="preserve">“L” </w:t>
      </w:r>
      <w:r>
        <w:tab/>
        <w:t>= Links, gezien in de administratieve richting van de weg</w:t>
      </w:r>
    </w:p>
    <w:p w:rsidR="00CF106B" w:rsidRDefault="00CF106B" w:rsidP="009B6DC0">
      <w:pPr>
        <w:pStyle w:val="Lijstopsomteken"/>
        <w:numPr>
          <w:ilvl w:val="0"/>
          <w:numId w:val="4"/>
        </w:numPr>
        <w:tabs>
          <w:tab w:val="clear" w:pos="360"/>
        </w:tabs>
        <w:ind w:left="1068" w:firstLine="0"/>
      </w:pPr>
      <w:r>
        <w:t xml:space="preserve">“R” </w:t>
      </w:r>
      <w:r>
        <w:tab/>
        <w:t>= Rechts, gezien in de administratieve richting van de weg</w:t>
      </w:r>
    </w:p>
    <w:p w:rsidR="00CF106B" w:rsidRDefault="00CF106B" w:rsidP="009B6DC0">
      <w:pPr>
        <w:pStyle w:val="Lijstopsomteken"/>
        <w:numPr>
          <w:ilvl w:val="0"/>
          <w:numId w:val="4"/>
        </w:numPr>
        <w:tabs>
          <w:tab w:val="clear" w:pos="360"/>
        </w:tabs>
        <w:ind w:left="1068" w:firstLine="0"/>
      </w:pPr>
      <w:r>
        <w:t>“ ”</w:t>
      </w:r>
      <w:r>
        <w:tab/>
        <w:t>= geen</w:t>
      </w:r>
    </w:p>
    <w:p w:rsidR="00CF106B" w:rsidRDefault="00CF106B" w:rsidP="00CF106B">
      <w:pPr>
        <w:pStyle w:val="Lijstopsomteken"/>
        <w:tabs>
          <w:tab w:val="clear" w:pos="360"/>
        </w:tabs>
        <w:ind w:left="1068" w:firstLine="0"/>
      </w:pPr>
    </w:p>
    <w:p w:rsidR="00CF106B" w:rsidRDefault="00CF106B" w:rsidP="00CF106B">
      <w:pPr>
        <w:pStyle w:val="Lijstopsomteken"/>
        <w:tabs>
          <w:tab w:val="clear" w:pos="360"/>
        </w:tabs>
        <w:ind w:left="1068" w:firstLine="0"/>
        <w:rPr>
          <w:i/>
          <w:u w:val="single"/>
        </w:rPr>
      </w:pPr>
      <w:r>
        <w:rPr>
          <w:i/>
          <w:u w:val="single"/>
        </w:rPr>
        <w:t>Registratie:</w:t>
      </w:r>
    </w:p>
    <w:p w:rsidR="00CF106B" w:rsidRDefault="00CF106B" w:rsidP="00CF106B">
      <w:pPr>
        <w:pStyle w:val="Lijstopsomteken"/>
        <w:tabs>
          <w:tab w:val="clear" w:pos="360"/>
        </w:tabs>
        <w:ind w:left="1068" w:firstLine="0"/>
        <w:rPr>
          <w:i/>
          <w:u w:val="single"/>
        </w:rPr>
      </w:pPr>
    </w:p>
    <w:p w:rsidR="00CF106B" w:rsidRDefault="00CF106B" w:rsidP="00E50941">
      <w:pPr>
        <w:ind w:left="1068"/>
      </w:pPr>
      <w:r>
        <w:t>De relatieve positie geeft de ligging van het wegvak aan t.o.v. van de administratie richting aan de waarde L(</w:t>
      </w:r>
      <w:proofErr w:type="spellStart"/>
      <w:r>
        <w:t>inks</w:t>
      </w:r>
      <w:proofErr w:type="spellEnd"/>
      <w:r>
        <w:t>) of R(echts) is hier onafhankelijk van de digitaliseerrichting van het wegvak en geeft dus aan het betreft een van de linker of een van de rechter rijbanen van een weg aan.</w:t>
      </w:r>
      <w:r w:rsidR="00F14D34">
        <w:t xml:space="preserve"> </w:t>
      </w:r>
    </w:p>
    <w:p w:rsidR="00EC6846" w:rsidRDefault="00EC6846" w:rsidP="00CF106B">
      <w:pPr>
        <w:ind w:left="1068"/>
      </w:pPr>
    </w:p>
    <w:p w:rsidR="00EC6846" w:rsidRDefault="00EC6846" w:rsidP="00CF106B">
      <w:pPr>
        <w:ind w:left="1068"/>
      </w:pPr>
      <w:r>
        <w:t>Voor wegvakken</w:t>
      </w:r>
      <w:r w:rsidR="009F698A">
        <w:t xml:space="preserve"> op gemeentewegen </w:t>
      </w:r>
      <w:r>
        <w:t xml:space="preserve">waar niet eenduidig de relatieve positie gekozen kan worden </w:t>
      </w:r>
      <w:r w:rsidR="00221F82">
        <w:t xml:space="preserve">bepaald </w:t>
      </w:r>
      <w:r>
        <w:t xml:space="preserve">(bijvoorbeeld bij wegvakken welke ‘slingeren’), dus waar twee of meer relatieve posities correct zijn, dient de relatieve positie </w:t>
      </w:r>
      <w:r w:rsidR="004E061D">
        <w:t xml:space="preserve">gekozen te worden </w:t>
      </w:r>
      <w:r w:rsidR="00221F82">
        <w:t>meeste voorkomt over het totale wegvak.</w:t>
      </w:r>
    </w:p>
    <w:p w:rsidR="00CF106B" w:rsidRPr="003F5EB0" w:rsidRDefault="00CF106B" w:rsidP="00CF106B">
      <w:pPr>
        <w:ind w:left="1068"/>
      </w:pPr>
    </w:p>
    <w:p w:rsidR="00CF106B" w:rsidRDefault="00CF106B" w:rsidP="00CF106B">
      <w:pPr>
        <w:pStyle w:val="Lijstopsomteken"/>
        <w:tabs>
          <w:tab w:val="clear" w:pos="360"/>
        </w:tabs>
        <w:ind w:left="1068" w:firstLine="0"/>
      </w:pPr>
      <w:r w:rsidRPr="00B53C3E">
        <w:t>Van wegen met wegbeheerder Rijk is de administratieve richting</w:t>
      </w:r>
      <w:r>
        <w:t xml:space="preserve"> </w:t>
      </w:r>
      <w:r w:rsidRPr="00B53C3E">
        <w:t>v</w:t>
      </w:r>
      <w:r w:rsidR="00E70358">
        <w:t>astgelegd in het document '</w:t>
      </w:r>
      <w:r w:rsidRPr="00B53C3E">
        <w:t xml:space="preserve">Actuele Wegenlijst'. </w:t>
      </w:r>
    </w:p>
    <w:p w:rsidR="00CF106B" w:rsidRPr="00B53C3E" w:rsidRDefault="00CF106B" w:rsidP="00CF106B">
      <w:pPr>
        <w:pStyle w:val="Lijstopsomteken"/>
        <w:tabs>
          <w:tab w:val="clear" w:pos="360"/>
        </w:tabs>
        <w:ind w:left="1068" w:firstLine="0"/>
      </w:pPr>
      <w:r w:rsidRPr="00B53C3E">
        <w:t>Let op deze waarde is onafhankelijk van</w:t>
      </w:r>
      <w:r>
        <w:t xml:space="preserve"> </w:t>
      </w:r>
      <w:r w:rsidRPr="00B53C3E">
        <w:t>de fysieke richting van he</w:t>
      </w:r>
      <w:r>
        <w:t xml:space="preserve">t wegvak. </w:t>
      </w:r>
    </w:p>
    <w:p w:rsidR="00CF106B" w:rsidRDefault="00CF106B" w:rsidP="00CF106B"/>
    <w:p w:rsidR="00CF106B" w:rsidRDefault="00CF106B" w:rsidP="00CF106B"/>
    <w:p w:rsidR="00CF106B" w:rsidRDefault="00CF106B" w:rsidP="00CF106B">
      <w:r>
        <w:br w:type="page"/>
      </w:r>
    </w:p>
    <w:p w:rsidR="00CF106B" w:rsidRDefault="00CF106B" w:rsidP="00CF106B">
      <w:r>
        <w:rPr>
          <w:noProof/>
          <w:lang w:eastAsia="nl-NL"/>
        </w:rPr>
        <w:lastRenderedPageBreak/>
        <mc:AlternateContent>
          <mc:Choice Requires="wpg">
            <w:drawing>
              <wp:anchor distT="0" distB="0" distL="114300" distR="114300" simplePos="0" relativeHeight="251679744" behindDoc="0" locked="0" layoutInCell="1" allowOverlap="1" wp14:anchorId="52EF38DA" wp14:editId="3E64EBF2">
                <wp:simplePos x="0" y="0"/>
                <wp:positionH relativeFrom="column">
                  <wp:posOffset>452755</wp:posOffset>
                </wp:positionH>
                <wp:positionV relativeFrom="paragraph">
                  <wp:posOffset>273050</wp:posOffset>
                </wp:positionV>
                <wp:extent cx="4572635" cy="3657600"/>
                <wp:effectExtent l="0" t="0" r="0" b="0"/>
                <wp:wrapTopAndBottom/>
                <wp:docPr id="23" name="Groep 23"/>
                <wp:cNvGraphicFramePr/>
                <a:graphic xmlns:a="http://schemas.openxmlformats.org/drawingml/2006/main">
                  <a:graphicData uri="http://schemas.microsoft.com/office/word/2010/wordprocessingGroup">
                    <wpg:wgp>
                      <wpg:cNvGrpSpPr/>
                      <wpg:grpSpPr>
                        <a:xfrm>
                          <a:off x="0" y="0"/>
                          <a:ext cx="4572635" cy="3657600"/>
                          <a:chOff x="0" y="0"/>
                          <a:chExt cx="4572635" cy="3657601"/>
                        </a:xfrm>
                      </wpg:grpSpPr>
                      <pic:pic xmlns:pic="http://schemas.openxmlformats.org/drawingml/2006/picture">
                        <pic:nvPicPr>
                          <pic:cNvPr id="39" name="Afbeelding 3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wps:wsp>
                        <wps:cNvPr id="41" name="Tekstvak 41"/>
                        <wps:cNvSpPr txBox="1"/>
                        <wps:spPr>
                          <a:xfrm>
                            <a:off x="0" y="3486151"/>
                            <a:ext cx="4572635" cy="171450"/>
                          </a:xfrm>
                          <a:prstGeom prst="rect">
                            <a:avLst/>
                          </a:prstGeom>
                          <a:solidFill>
                            <a:prstClr val="white"/>
                          </a:solidFill>
                          <a:ln>
                            <a:noFill/>
                          </a:ln>
                          <a:effectLst/>
                        </wps:spPr>
                        <wps:txbx>
                          <w:txbxContent>
                            <w:p w:rsidR="00284AF4" w:rsidRPr="009C19B6" w:rsidRDefault="00284AF4" w:rsidP="00CF106B">
                              <w:pPr>
                                <w:pStyle w:val="Bijschrift"/>
                                <w:rPr>
                                  <w:b w:val="0"/>
                                  <w:noProof/>
                                  <w:color w:val="auto"/>
                                </w:rPr>
                              </w:pPr>
                              <w:r w:rsidRPr="009C19B6">
                                <w:rPr>
                                  <w:b w:val="0"/>
                                  <w:color w:val="auto"/>
                                </w:rPr>
                                <w:t xml:space="preserve">Figuur </w:t>
                              </w:r>
                              <w:r>
                                <w:rPr>
                                  <w:b w:val="0"/>
                                  <w:color w:val="auto"/>
                                </w:rPr>
                                <w:t>3.3</w:t>
                              </w:r>
                              <w:r w:rsidRPr="009C19B6">
                                <w:rPr>
                                  <w:b w:val="0"/>
                                  <w:color w:val="auto"/>
                                </w:rPr>
                                <w:t xml:space="preserve"> Administratieve richting, rijrichting en de relatieve positie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EF38DA" id="Groep 23" o:spid="_x0000_s1115" style="position:absolute;margin-left:35.65pt;margin-top:21.5pt;width:360.05pt;height:4in;z-index:251679744;mso-height-relative:margin" coordsize="4572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">
                <v:shape id="Afbeelding 39" o:spid="_x0000_s1116" type="#_x0000_t75" style="position:absolute;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">
                  <v:imagedata r:id="rId60" o:title=""/>
                  <v:path arrowok="t"/>
                </v:shape>
                <v:shape id="Tekstvak 41" o:spid="_x0000_s1117" type="#_x0000_t202" style="position:absolute;top:34861;width:457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284AF4" w:rsidRPr="009C19B6" w:rsidRDefault="00284AF4" w:rsidP="00CF106B">
                        <w:pPr>
                          <w:pStyle w:val="Bijschrift"/>
                          <w:rPr>
                            <w:b w:val="0"/>
                            <w:noProof/>
                            <w:color w:val="auto"/>
                          </w:rPr>
                        </w:pPr>
                        <w:r w:rsidRPr="009C19B6">
                          <w:rPr>
                            <w:b w:val="0"/>
                            <w:color w:val="auto"/>
                          </w:rPr>
                          <w:t xml:space="preserve">Figuur </w:t>
                        </w:r>
                        <w:r>
                          <w:rPr>
                            <w:b w:val="0"/>
                            <w:color w:val="auto"/>
                          </w:rPr>
                          <w:t>3.3</w:t>
                        </w:r>
                        <w:r w:rsidRPr="009C19B6">
                          <w:rPr>
                            <w:b w:val="0"/>
                            <w:color w:val="auto"/>
                          </w:rPr>
                          <w:t xml:space="preserve"> Administratieve richting, rijrichting en de relatieve positie </w:t>
                        </w:r>
                      </w:p>
                    </w:txbxContent>
                  </v:textbox>
                </v:shape>
                <w10:wrap type="topAndBottom"/>
              </v:group>
            </w:pict>
          </mc:Fallback>
        </mc:AlternateContent>
      </w:r>
      <w:r>
        <w:t xml:space="preserve">Een voorbeeld van de rijrichtingen met is in </w:t>
      </w:r>
      <w:r w:rsidRPr="00715B62">
        <w:t xml:space="preserve">figuur </w:t>
      </w:r>
      <w:r w:rsidR="00715B62">
        <w:t>3.3</w:t>
      </w:r>
      <w:r>
        <w:t xml:space="preserve"> weergegeven.</w:t>
      </w:r>
    </w:p>
    <w:p w:rsidR="00CF106B" w:rsidRDefault="00CF106B" w:rsidP="00CF106B">
      <w:pPr>
        <w:ind w:left="708"/>
      </w:pPr>
    </w:p>
    <w:p w:rsidR="00CF106B" w:rsidRDefault="00CF106B" w:rsidP="00CF106B">
      <w:r>
        <w:t xml:space="preserve">De A2 loopt administratief van Amsterdam naar Maastricht.  Dit is weergegeven door de gestippelde lijn. </w:t>
      </w:r>
    </w:p>
    <w:p w:rsidR="00CF106B" w:rsidRDefault="00CF106B" w:rsidP="00CF106B"/>
    <w:p w:rsidR="00CF106B" w:rsidRPr="009C19B6" w:rsidRDefault="00CF106B" w:rsidP="00CF106B">
      <w:pPr>
        <w:rPr>
          <w:i/>
        </w:rPr>
      </w:pPr>
      <w:r w:rsidRPr="009C19B6">
        <w:rPr>
          <w:i/>
        </w:rPr>
        <w:t>Wegvak 1-2</w:t>
      </w:r>
    </w:p>
    <w:p w:rsidR="00CF106B" w:rsidRDefault="00CF106B" w:rsidP="009B6DC0">
      <w:pPr>
        <w:pStyle w:val="Lijstopsomteken"/>
        <w:numPr>
          <w:ilvl w:val="0"/>
          <w:numId w:val="6"/>
        </w:numPr>
        <w:ind w:left="284" w:hanging="284"/>
      </w:pPr>
      <w:r>
        <w:t xml:space="preserve">De relatieve positie is R (rechts) t.o.v. de (denkbeeldige gestippelde) administratieve richting. </w:t>
      </w:r>
    </w:p>
    <w:p w:rsidR="00CF106B" w:rsidRDefault="00CF106B" w:rsidP="009B6DC0">
      <w:pPr>
        <w:pStyle w:val="Lijstopsomteken"/>
        <w:numPr>
          <w:ilvl w:val="0"/>
          <w:numId w:val="6"/>
        </w:numPr>
        <w:ind w:left="284" w:hanging="284"/>
      </w:pPr>
      <w:r>
        <w:t xml:space="preserve">De digitaliseerrichting van dit wegvak loopt van 1 naar 2. De administratieve richting van wegvak is daarmee gelijk aan de digitaliseerrichting, het attribuut administratieve richting is H. </w:t>
      </w:r>
    </w:p>
    <w:p w:rsidR="00CF106B" w:rsidRDefault="00CF106B" w:rsidP="009B6DC0">
      <w:pPr>
        <w:pStyle w:val="Lijstopsomteken"/>
        <w:numPr>
          <w:ilvl w:val="0"/>
          <w:numId w:val="6"/>
        </w:numPr>
        <w:ind w:left="284" w:hanging="284"/>
      </w:pPr>
      <w:r>
        <w:t xml:space="preserve">De rijrichting is ook H omdat de rijrichting van de wegvak overeenkomt met de digitaliseerrichting. </w:t>
      </w:r>
    </w:p>
    <w:p w:rsidR="00CF106B" w:rsidRDefault="00CF106B" w:rsidP="00CF106B">
      <w:pPr>
        <w:ind w:left="708"/>
      </w:pPr>
    </w:p>
    <w:p w:rsidR="00CF106B" w:rsidRDefault="00CF106B" w:rsidP="00CF106B">
      <w:pPr>
        <w:ind w:left="284" w:hanging="284"/>
      </w:pPr>
      <w:r w:rsidRPr="009C19B6">
        <w:rPr>
          <w:i/>
        </w:rPr>
        <w:t>Wegvak 2-3</w:t>
      </w:r>
      <w:r>
        <w:t>.</w:t>
      </w:r>
    </w:p>
    <w:p w:rsidR="00CF106B" w:rsidRDefault="00CF106B" w:rsidP="009B6DC0">
      <w:pPr>
        <w:pStyle w:val="Lijstopsomteken"/>
        <w:numPr>
          <w:ilvl w:val="0"/>
          <w:numId w:val="7"/>
        </w:numPr>
        <w:ind w:left="284" w:hanging="284"/>
      </w:pPr>
      <w:r>
        <w:t xml:space="preserve">De relatieve positie is R. </w:t>
      </w:r>
    </w:p>
    <w:p w:rsidR="00CF106B" w:rsidRDefault="00CF106B" w:rsidP="009B6DC0">
      <w:pPr>
        <w:pStyle w:val="Lijstopsomteken"/>
        <w:numPr>
          <w:ilvl w:val="0"/>
          <w:numId w:val="7"/>
        </w:numPr>
        <w:ind w:left="284" w:hanging="284"/>
      </w:pPr>
      <w:r>
        <w:t xml:space="preserve">De digitaliseerrichting loopt van 3-2, en is tegengesteld aan de administratieve richting. Het attribuut administratieve richting is daarmee T. </w:t>
      </w:r>
    </w:p>
    <w:p w:rsidR="00CF106B" w:rsidRDefault="00CF106B" w:rsidP="009B6DC0">
      <w:pPr>
        <w:pStyle w:val="Lijstopsomteken"/>
        <w:numPr>
          <w:ilvl w:val="0"/>
          <w:numId w:val="7"/>
        </w:numPr>
        <w:ind w:left="284" w:hanging="284"/>
      </w:pPr>
      <w:r>
        <w:t>De rijrichting is ook T omdat het verkeer tegengesteld rijdt t.o.v. de digitaliseerrichting.</w:t>
      </w:r>
    </w:p>
    <w:p w:rsidR="00CF106B" w:rsidRDefault="00CF106B" w:rsidP="00CF106B">
      <w:pPr>
        <w:ind w:left="708"/>
      </w:pPr>
    </w:p>
    <w:p w:rsidR="00CF106B" w:rsidRDefault="00CF106B" w:rsidP="00CF106B">
      <w:pPr>
        <w:ind w:left="284" w:hanging="284"/>
      </w:pPr>
      <w:r w:rsidRPr="009C19B6">
        <w:rPr>
          <w:i/>
        </w:rPr>
        <w:t>Wegvak 6-7</w:t>
      </w:r>
      <w:r>
        <w:t>.</w:t>
      </w:r>
    </w:p>
    <w:p w:rsidR="00CF106B" w:rsidRDefault="00CF106B" w:rsidP="009B6DC0">
      <w:pPr>
        <w:pStyle w:val="Lijstopsomteken"/>
        <w:numPr>
          <w:ilvl w:val="0"/>
          <w:numId w:val="8"/>
        </w:numPr>
        <w:ind w:left="284" w:hanging="284"/>
      </w:pPr>
      <w:r>
        <w:t xml:space="preserve">Dit wegvak ligt links (L) t.o.v. de administratieve richting. </w:t>
      </w:r>
    </w:p>
    <w:p w:rsidR="00CF106B" w:rsidRDefault="00CF106B" w:rsidP="009B6DC0">
      <w:pPr>
        <w:pStyle w:val="Lijstopsomteken"/>
        <w:numPr>
          <w:ilvl w:val="0"/>
          <w:numId w:val="8"/>
        </w:numPr>
        <w:ind w:left="284" w:hanging="284"/>
      </w:pPr>
      <w:r>
        <w:t xml:space="preserve">De digitaliseerrichting is van 6 naar 7. En is daarmee tegengesteld aan de administratieve richting. Het attribuut administratieve richting is T. </w:t>
      </w:r>
    </w:p>
    <w:p w:rsidR="00CF106B" w:rsidRDefault="00CF106B" w:rsidP="009B6DC0">
      <w:pPr>
        <w:pStyle w:val="Lijstopsomteken"/>
        <w:numPr>
          <w:ilvl w:val="0"/>
          <w:numId w:val="8"/>
        </w:numPr>
        <w:ind w:left="284" w:hanging="284"/>
      </w:pPr>
      <w:r>
        <w:t>De rijrichting op dit wegvak komt overeen met de digitaliseerrichting en is dus H.</w:t>
      </w:r>
    </w:p>
    <w:p w:rsidR="00CF106B" w:rsidRDefault="00CF106B" w:rsidP="00CF106B">
      <w:pPr>
        <w:ind w:left="284" w:hanging="284"/>
      </w:pPr>
    </w:p>
    <w:p w:rsidR="00CF106B" w:rsidRPr="009C19B6" w:rsidRDefault="00CF106B" w:rsidP="00CF106B">
      <w:pPr>
        <w:ind w:left="284" w:hanging="284"/>
        <w:rPr>
          <w:i/>
        </w:rPr>
      </w:pPr>
      <w:r w:rsidRPr="009C19B6">
        <w:rPr>
          <w:i/>
        </w:rPr>
        <w:t>Wegvak 7-8</w:t>
      </w:r>
    </w:p>
    <w:p w:rsidR="00CF106B" w:rsidRDefault="00CF106B" w:rsidP="009B6DC0">
      <w:pPr>
        <w:pStyle w:val="Lijstopsomteken"/>
        <w:numPr>
          <w:ilvl w:val="0"/>
          <w:numId w:val="9"/>
        </w:numPr>
        <w:ind w:left="284" w:hanging="284"/>
      </w:pPr>
      <w:r>
        <w:t xml:space="preserve">De relatieve positie is L. </w:t>
      </w:r>
    </w:p>
    <w:p w:rsidR="00CF106B" w:rsidRDefault="00CF106B" w:rsidP="009B6DC0">
      <w:pPr>
        <w:pStyle w:val="Lijstopsomteken"/>
        <w:numPr>
          <w:ilvl w:val="0"/>
          <w:numId w:val="9"/>
        </w:numPr>
        <w:ind w:left="284" w:hanging="284"/>
      </w:pPr>
      <w:r>
        <w:t xml:space="preserve">De administratieve richting is tegengesteld aan de digitaliseerrichting en dus H. </w:t>
      </w:r>
    </w:p>
    <w:p w:rsidR="00CF106B" w:rsidRDefault="00CF106B" w:rsidP="009B6DC0">
      <w:pPr>
        <w:pStyle w:val="Lijstopsomteken"/>
        <w:numPr>
          <w:ilvl w:val="0"/>
          <w:numId w:val="9"/>
        </w:numPr>
        <w:ind w:left="284" w:hanging="284"/>
      </w:pPr>
      <w:r>
        <w:t xml:space="preserve">De rijrichting is tegengesteld aan de digitaliseerrichting en dus T. </w:t>
      </w:r>
    </w:p>
    <w:p w:rsidR="00CF106B" w:rsidRPr="00FF0B77" w:rsidRDefault="00CF106B" w:rsidP="00CF106B"/>
    <w:p w:rsidR="00CF106B" w:rsidRDefault="00CF106B">
      <w:r>
        <w:br w:type="page"/>
      </w:r>
    </w:p>
    <w:p w:rsidR="00CF106B" w:rsidRDefault="00CF106B" w:rsidP="00314F60">
      <w:pPr>
        <w:pStyle w:val="Kop1"/>
        <w:ind w:left="360"/>
      </w:pPr>
      <w:bookmarkStart w:id="8" w:name="_Toc34639026"/>
      <w:r>
        <w:lastRenderedPageBreak/>
        <w:t>Hectopunten</w:t>
      </w:r>
      <w:bookmarkEnd w:id="8"/>
    </w:p>
    <w:p w:rsidR="00CF106B" w:rsidRDefault="00CF106B" w:rsidP="00CF106B">
      <w:pPr>
        <w:rPr>
          <w:b/>
        </w:rPr>
      </w:pPr>
    </w:p>
    <w:p w:rsidR="00CF106B" w:rsidRDefault="00CF106B" w:rsidP="00CF106B">
      <w:pPr>
        <w:rPr>
          <w:i/>
          <w:u w:val="single"/>
        </w:rPr>
      </w:pPr>
      <w:r w:rsidRPr="003A3811">
        <w:rPr>
          <w:i/>
          <w:u w:val="single"/>
        </w:rPr>
        <w:t>Definitie</w:t>
      </w:r>
      <w:r w:rsidR="00896E8F">
        <w:rPr>
          <w:i/>
          <w:u w:val="single"/>
        </w:rPr>
        <w:t>:</w:t>
      </w:r>
    </w:p>
    <w:p w:rsidR="00896E8F" w:rsidRPr="003A3811" w:rsidRDefault="00896E8F" w:rsidP="00CF106B">
      <w:pPr>
        <w:rPr>
          <w:i/>
          <w:u w:val="single"/>
        </w:rPr>
      </w:pPr>
    </w:p>
    <w:p w:rsidR="00CF106B" w:rsidRDefault="00CF106B" w:rsidP="00CF106B">
      <w:r w:rsidRPr="003A3811">
        <w:t xml:space="preserve">Een locatie langs een </w:t>
      </w:r>
      <w:r>
        <w:t>w</w:t>
      </w:r>
      <w:r w:rsidRPr="003A3811">
        <w:t>egvak die wordt gemarkeerd door een hectometerbord.</w:t>
      </w:r>
    </w:p>
    <w:p w:rsidR="00CF106B" w:rsidRDefault="00CF106B" w:rsidP="00CF106B"/>
    <w:p w:rsidR="00CF106B" w:rsidRPr="003A3811" w:rsidRDefault="00CF106B" w:rsidP="00CF106B">
      <w:pPr>
        <w:rPr>
          <w:i/>
          <w:u w:val="single"/>
        </w:rPr>
      </w:pPr>
      <w:r>
        <w:rPr>
          <w:i/>
          <w:u w:val="single"/>
        </w:rPr>
        <w:t>Algemeen:</w:t>
      </w:r>
    </w:p>
    <w:p w:rsidR="00CF106B" w:rsidRDefault="00CF106B" w:rsidP="00CF106B"/>
    <w:p w:rsidR="00CF106B" w:rsidRDefault="00CF106B" w:rsidP="00CF106B">
      <w:r>
        <w:t>Hectometerpalen worden in veel systemen gebruikt als referentiepunten bij de gegevensinwinning, gegevensopslag, gegevenspresentatie en communicatie. Ze dienen daar om een bepaalde plek  langs een weg te markeren ("bij HP 5.7".) Ook de topologische relatie tussen hectometerpalen wordt gebruikt ("tussen paal 2.2 en 2.3", "30 m voorbij HP 10.8" ).</w:t>
      </w:r>
    </w:p>
    <w:p w:rsidR="00CF106B" w:rsidRDefault="00CF106B" w:rsidP="00CF106B"/>
    <w:p w:rsidR="00CF106B" w:rsidRDefault="00CF106B" w:rsidP="00CF106B">
      <w:r>
        <w:t xml:space="preserve">Het objecttype </w:t>
      </w:r>
      <w:r w:rsidR="00957850">
        <w:t>h</w:t>
      </w:r>
      <w:r>
        <w:t xml:space="preserve">ectopunt is een abstractie, een combinatie van het fysieke hectometerbordje en zijn locatie langs de weg. Ook een hectometerbordje dat fysiek niet aanwezig is, maar er in intentie had moeten zijn, wordt beschouwd als een </w:t>
      </w:r>
      <w:r w:rsidR="00957850">
        <w:t>h</w:t>
      </w:r>
      <w:r>
        <w:t>ectopunt.</w:t>
      </w:r>
    </w:p>
    <w:p w:rsidR="00CF106B" w:rsidRDefault="00CF106B" w:rsidP="00CF106B">
      <w:r>
        <w:t xml:space="preserve">Merk verder op dat in de definitie wordt gesproken over </w:t>
      </w:r>
      <w:r w:rsidR="00957850">
        <w:t>w</w:t>
      </w:r>
      <w:r>
        <w:t>egvak en niet over "weg". Dit impliceert dat de twee hectometerbordjes met identieke nummers die ter weerszijden van een weg met geschei</w:t>
      </w:r>
      <w:r w:rsidR="00957850">
        <w:t>den rijbanen staan, als aparte h</w:t>
      </w:r>
      <w:r>
        <w:t>ectopunten worden beschouwd.</w:t>
      </w:r>
    </w:p>
    <w:p w:rsidR="00CF106B" w:rsidRDefault="00CF106B" w:rsidP="00CF106B"/>
    <w:p w:rsidR="00CF106B" w:rsidRDefault="00CF106B" w:rsidP="00CF106B">
      <w:r>
        <w:rPr>
          <w:noProof/>
          <w:lang w:eastAsia="nl-NL"/>
        </w:rPr>
        <mc:AlternateContent>
          <mc:Choice Requires="wpg">
            <w:drawing>
              <wp:anchor distT="0" distB="0" distL="114300" distR="114300" simplePos="0" relativeHeight="251681792" behindDoc="0" locked="0" layoutInCell="1" allowOverlap="1" wp14:anchorId="40BC7A35" wp14:editId="19A90E2F">
                <wp:simplePos x="0" y="0"/>
                <wp:positionH relativeFrom="column">
                  <wp:posOffset>81280</wp:posOffset>
                </wp:positionH>
                <wp:positionV relativeFrom="paragraph">
                  <wp:posOffset>781050</wp:posOffset>
                </wp:positionV>
                <wp:extent cx="5429250" cy="2476500"/>
                <wp:effectExtent l="0" t="0" r="0" b="0"/>
                <wp:wrapTopAndBottom/>
                <wp:docPr id="42" name="Groep 42"/>
                <wp:cNvGraphicFramePr/>
                <a:graphic xmlns:a="http://schemas.openxmlformats.org/drawingml/2006/main">
                  <a:graphicData uri="http://schemas.microsoft.com/office/word/2010/wordprocessingGroup">
                    <wpg:wgp>
                      <wpg:cNvGrpSpPr/>
                      <wpg:grpSpPr>
                        <a:xfrm>
                          <a:off x="0" y="0"/>
                          <a:ext cx="5429250" cy="2476500"/>
                          <a:chOff x="0" y="0"/>
                          <a:chExt cx="5429250" cy="2476500"/>
                        </a:xfrm>
                      </wpg:grpSpPr>
                      <pic:pic xmlns:pic="http://schemas.openxmlformats.org/drawingml/2006/picture">
                        <pic:nvPicPr>
                          <pic:cNvPr id="43" name="Afbeelding 4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429250" cy="2114550"/>
                          </a:xfrm>
                          <a:prstGeom prst="rect">
                            <a:avLst/>
                          </a:prstGeom>
                        </pic:spPr>
                      </pic:pic>
                      <wps:wsp>
                        <wps:cNvPr id="44" name="Tekstvak 44"/>
                        <wps:cNvSpPr txBox="1"/>
                        <wps:spPr>
                          <a:xfrm>
                            <a:off x="0" y="2171700"/>
                            <a:ext cx="5426710" cy="304800"/>
                          </a:xfrm>
                          <a:prstGeom prst="rect">
                            <a:avLst/>
                          </a:prstGeom>
                          <a:solidFill>
                            <a:prstClr val="white"/>
                          </a:solidFill>
                          <a:ln>
                            <a:noFill/>
                          </a:ln>
                          <a:effectLst/>
                        </wps:spPr>
                        <wps:txbx>
                          <w:txbxContent>
                            <w:p w:rsidR="00284AF4" w:rsidRPr="00AD2904" w:rsidRDefault="00284AF4" w:rsidP="00CF106B">
                              <w:pPr>
                                <w:pStyle w:val="Geenafstand"/>
                              </w:pPr>
                              <w:r w:rsidRPr="00AD2904">
                                <w:t xml:space="preserve">Figuur </w:t>
                              </w:r>
                              <w:r>
                                <w:t xml:space="preserve">4.1 </w:t>
                              </w:r>
                              <w:r w:rsidRPr="00AD2904">
                                <w:t xml:space="preserve">De locatie van een </w:t>
                              </w:r>
                              <w:r>
                                <w:t>h</w:t>
                              </w:r>
                              <w:r w:rsidRPr="00AD2904">
                                <w:t xml:space="preserve">ectopunt is de projectie van de positie van het hectometerbordje op de as van het </w:t>
                              </w:r>
                              <w:r>
                                <w:t>w</w:t>
                              </w:r>
                              <w:r w:rsidRPr="00AD2904">
                                <w:t>egvak.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BC7A35" id="Groep 42" o:spid="_x0000_s1118" style="position:absolute;margin-left:6.4pt;margin-top:61.5pt;width:427.5pt;height:195pt;z-index:251681792" coordsize="54292,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">
                <v:shape id="Afbeelding 43" o:spid="_x0000_s1119" type="#_x0000_t75" style="position:absolute;width:5429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">
                  <v:imagedata r:id="rId62" o:title=""/>
                  <v:path arrowok="t"/>
                </v:shape>
                <v:shape id="Tekstvak 44" o:spid="_x0000_s1120" type="#_x0000_t202" style="position:absolute;top:21717;width:5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rsidR="00284AF4" w:rsidRPr="00AD2904" w:rsidRDefault="00284AF4" w:rsidP="00CF106B">
                        <w:pPr>
                          <w:pStyle w:val="Geenafstand"/>
                        </w:pPr>
                        <w:r w:rsidRPr="00AD2904">
                          <w:t xml:space="preserve">Figuur </w:t>
                        </w:r>
                        <w:r>
                          <w:t xml:space="preserve">4.1 </w:t>
                        </w:r>
                        <w:r w:rsidRPr="00AD2904">
                          <w:t xml:space="preserve">De locatie van een </w:t>
                        </w:r>
                        <w:r>
                          <w:t>h</w:t>
                        </w:r>
                        <w:r w:rsidRPr="00AD2904">
                          <w:t xml:space="preserve">ectopunt is de projectie van de positie van het hectometerbordje op de as van het </w:t>
                        </w:r>
                        <w:r>
                          <w:t>w</w:t>
                        </w:r>
                        <w:r w:rsidRPr="00AD2904">
                          <w:t>egvak.</w:t>
                        </w:r>
                      </w:p>
                    </w:txbxContent>
                  </v:textbox>
                </v:shape>
                <w10:wrap type="topAndBottom"/>
              </v:group>
            </w:pict>
          </mc:Fallback>
        </mc:AlternateContent>
      </w:r>
      <w:r>
        <w:t xml:space="preserve">Het begrip hectopunt is niet geheel identiek aan het fysieke hectometerbordje dat men in de wegberm aantreft. Het is een abstractie die een samensmelting is van het fysieke bordje en de plek langs de weg waarlangs het bordje zich bevindt. De locatie die wordt geregistreerd als hectopunt is niet de positie van het hectometerbordje in de wegberm, maar die van de projectie op de as van het Wegvak waarlangs het betreffende hectometerbordje zich bevindt (zie </w:t>
      </w:r>
      <w:r w:rsidR="00715B62" w:rsidRPr="00715B62">
        <w:t xml:space="preserve">figuur </w:t>
      </w:r>
      <w:r w:rsidR="00715B62">
        <w:t>4.1</w:t>
      </w:r>
      <w:r>
        <w:t>).</w:t>
      </w:r>
    </w:p>
    <w:p w:rsidR="00CF106B" w:rsidRDefault="00CF106B" w:rsidP="00CF106B"/>
    <w:p w:rsidR="00CF106B" w:rsidRDefault="00CF106B" w:rsidP="00CF106B">
      <w:r>
        <w:t xml:space="preserve">Hierbij dient aangetekend worden dat hoewel hectopunten in een groot aantal opzichten op zichzelf staande objecten zijn, zij toch in een aantal aspecten met elkaar verbonden zijn. Als regel geldt dat een hectopunt nooit in isolatie bestaat maar altijd in een groepje (aaneensluitende reeks). Op deze manier kunnen er ook hectopunten bestaan zonder dat er daadwerkelijk sprake is van een fysiek bordje. Dit is bijvoorbeeld het geval wanneer uit een reeks hectometerbordjes er om één of andere reden een bordje ontbreekt (bijv. geen plaats i.v.m. een afrit). Toch wordt dit gezien als een </w:t>
      </w:r>
      <w:r w:rsidR="00957850">
        <w:t>h</w:t>
      </w:r>
      <w:r>
        <w:t>ectopunt vanwege de intentie die besloten ligt in de aanwezigheid van de naburige bordjes.</w:t>
      </w:r>
    </w:p>
    <w:p w:rsidR="00CF106B" w:rsidRDefault="00CF106B" w:rsidP="00CF106B"/>
    <w:p w:rsidR="00CF106B" w:rsidRDefault="00CF106B" w:rsidP="00CF106B">
      <w:r>
        <w:rPr>
          <w:i/>
        </w:rPr>
        <w:t xml:space="preserve">Ontstaan </w:t>
      </w:r>
      <w:r w:rsidRPr="00B67BA3">
        <w:rPr>
          <w:i/>
        </w:rPr>
        <w:t>en tenietgaan</w:t>
      </w:r>
      <w:r>
        <w:rPr>
          <w:i/>
        </w:rPr>
        <w:t xml:space="preserve"> van hectopunten</w:t>
      </w:r>
    </w:p>
    <w:p w:rsidR="00CF106B" w:rsidRDefault="00CF106B" w:rsidP="00CF106B">
      <w:r>
        <w:t xml:space="preserve">Het begrip Hectopunt is een samensmelting van het fysieke bordje en de plek langs de weg waarlangs dit bordje zich bevindt. Dit houdt in dat het ontstaan van een </w:t>
      </w:r>
      <w:r w:rsidR="00957850">
        <w:t>h</w:t>
      </w:r>
      <w:r>
        <w:t xml:space="preserve">ectopunt niet zozeer het moment is waarop het bordje in de werkplaats wordt gefabriceerd, maar het moment waarop het langs de weg wordt geplaatst. Dit houdt tevens in dat het tenietgaan van een </w:t>
      </w:r>
      <w:r w:rsidR="00957850">
        <w:t>h</w:t>
      </w:r>
      <w:r>
        <w:t xml:space="preserve">ectopunt niet zozeer het moment is dat het bordje in de smeltoven verdwijnt, maar het moment dat het van zijn plek wordt verwijderd. </w:t>
      </w:r>
    </w:p>
    <w:p w:rsidR="00CF106B" w:rsidRDefault="00CF106B" w:rsidP="00CF106B">
      <w:r>
        <w:t xml:space="preserve">Hierbij dient aangetekend te worden dat hoewel </w:t>
      </w:r>
      <w:r w:rsidR="00957850">
        <w:t>h</w:t>
      </w:r>
      <w:r>
        <w:t xml:space="preserve">ectopunten in een groot aantal opzichten op zich </w:t>
      </w:r>
      <w:proofErr w:type="spellStart"/>
      <w:r>
        <w:t>zelfstaande</w:t>
      </w:r>
      <w:proofErr w:type="spellEnd"/>
      <w:r>
        <w:t xml:space="preserve"> objecten zijn, zij toch in een aantal aspecten met elkaar verbonden zijn. Dit geldt met name hun ontstaan en teniet gaan. Als regel geldt dat een </w:t>
      </w:r>
      <w:r w:rsidR="00957850">
        <w:t>h</w:t>
      </w:r>
      <w:r>
        <w:t xml:space="preserve">ectopunt nooit in isolatie ontstaat en  weer teniet gaan. Zij ontstaan altijd in groepjes (aaneensluitende reeksen) en verdwijnen weer in </w:t>
      </w:r>
      <w:r>
        <w:lastRenderedPageBreak/>
        <w:t>groepjes. Wanneer een hectometerpaaltje door een onverlaat omver wordt gereden en in de greppel belandt,</w:t>
      </w:r>
      <w:r w:rsidR="00957850">
        <w:t xml:space="preserve"> betekent dit nog niet dat het h</w:t>
      </w:r>
      <w:r>
        <w:t xml:space="preserve">ectopunt daarmee teniet gaat: de intentie blijft om daar een </w:t>
      </w:r>
      <w:r w:rsidR="00957850">
        <w:t>h</w:t>
      </w:r>
      <w:r>
        <w:t xml:space="preserve">ectopunt te hebben en het </w:t>
      </w:r>
      <w:r w:rsidR="00957850">
        <w:t>h</w:t>
      </w:r>
      <w:r>
        <w:t xml:space="preserve">ectopunt blijft dus voortbestaan. Als de wegbeheerder het bordje een paar maanden later weer herstelt, maar niet op zijn oorspronkelijke plaats terug zet maar 20 meter verderop, dan betekent dat niet dat er een nieuw </w:t>
      </w:r>
      <w:r w:rsidR="00957850">
        <w:t>h</w:t>
      </w:r>
      <w:r>
        <w:t xml:space="preserve">ectopunt ontstaan is, maar dat het oorspronkelijke </w:t>
      </w:r>
      <w:r w:rsidR="00957850">
        <w:t>h</w:t>
      </w:r>
      <w:r>
        <w:t xml:space="preserve">ectopunt verplaatst is. </w:t>
      </w:r>
    </w:p>
    <w:p w:rsidR="00CF106B" w:rsidRPr="00B67BA3" w:rsidRDefault="00CF106B" w:rsidP="00CF106B">
      <w:r>
        <w:t xml:space="preserve">Op deze manier kunnen er ook </w:t>
      </w:r>
      <w:r w:rsidR="00957850">
        <w:t>h</w:t>
      </w:r>
      <w:r>
        <w:t xml:space="preserve">ectopunten ontstaan (en weer teniet gaan) zonder dat er daadwerkelijk sprake een fysiek bordje. Dit is bijvoorbeeld het geval wanneer bij het plaatsen van een reeks nieuwe hectometerbordjes er om een of andere reden een bordje uit de reeks ontbreekt (geen plaats in verband met afrit, vergeten mee te nemen etc.). Toch wordt dit gezien als het plaatsen een </w:t>
      </w:r>
      <w:r w:rsidR="00957850">
        <w:t>h</w:t>
      </w:r>
      <w:r>
        <w:t>ectopunt vanwege de intentie die besloten ligt in het plaatsen van de naburige bordjes. Op het moment dat deze reeks bordjes wordt verwijderd, gaat ook het Hectopunt in kwestie teniet.</w:t>
      </w:r>
    </w:p>
    <w:p w:rsidR="00CF106B" w:rsidRDefault="00CF106B" w:rsidP="00CF106B"/>
    <w:p w:rsidR="00CF106B" w:rsidRDefault="00CF106B" w:rsidP="00CF106B">
      <w:r>
        <w:rPr>
          <w:i/>
          <w:u w:val="single"/>
        </w:rPr>
        <w:t>Registratie:</w:t>
      </w:r>
    </w:p>
    <w:p w:rsidR="00CF106B" w:rsidRDefault="00CF106B" w:rsidP="00CF106B"/>
    <w:p w:rsidR="00CF106B" w:rsidRDefault="00CF106B" w:rsidP="00CF106B">
      <w:r w:rsidRPr="00C37A08">
        <w:t xml:space="preserve">Een </w:t>
      </w:r>
      <w:r>
        <w:t>w</w:t>
      </w:r>
      <w:r w:rsidRPr="00C37A08">
        <w:t xml:space="preserve">egvak kan </w:t>
      </w:r>
      <w:r w:rsidR="00957850">
        <w:t xml:space="preserve">geen, </w:t>
      </w:r>
      <w:r w:rsidRPr="00C37A08">
        <w:t xml:space="preserve">één of meer </w:t>
      </w:r>
      <w:r>
        <w:t>h</w:t>
      </w:r>
      <w:r w:rsidRPr="00C37A08">
        <w:t xml:space="preserve">ectopunten hebben. Een </w:t>
      </w:r>
      <w:r>
        <w:t>h</w:t>
      </w:r>
      <w:r w:rsidRPr="00C37A08">
        <w:t xml:space="preserve">ectopunt staat langs precies één </w:t>
      </w:r>
      <w:r>
        <w:t>w</w:t>
      </w:r>
      <w:r w:rsidRPr="00C37A08">
        <w:t>egvak.</w:t>
      </w:r>
    </w:p>
    <w:p w:rsidR="00CF106B" w:rsidRDefault="00CF106B" w:rsidP="00CF106B"/>
    <w:p w:rsidR="00CF106B" w:rsidRDefault="00CF106B" w:rsidP="00CF106B">
      <w:r>
        <w:t>De positie van een hectopunt wordt vastgelegd door middel van een afstand (in meters) vanaf het</w:t>
      </w:r>
    </w:p>
    <w:p w:rsidR="00CF106B" w:rsidRDefault="00CF106B" w:rsidP="00CF106B">
      <w:r>
        <w:t>betreffende hectopunt tot de beginjunctie van het wegvak, waarlangs dit hectopunt ligt, gemeten</w:t>
      </w:r>
    </w:p>
    <w:p w:rsidR="00CF106B" w:rsidRDefault="00CF106B" w:rsidP="00CF106B">
      <w:r>
        <w:t>langs de lijn die de geometrie van dat wegvak voorstelt.</w:t>
      </w:r>
    </w:p>
    <w:p w:rsidR="00CF106B" w:rsidRDefault="00CF106B" w:rsidP="00CF106B"/>
    <w:p w:rsidR="00CF106B" w:rsidRDefault="00CF106B" w:rsidP="00CF106B">
      <w:r>
        <w:rPr>
          <w:noProof/>
          <w:lang w:eastAsia="nl-NL"/>
        </w:rPr>
        <w:drawing>
          <wp:anchor distT="0" distB="0" distL="114300" distR="114300" simplePos="0" relativeHeight="251682816" behindDoc="0" locked="0" layoutInCell="1" allowOverlap="1" wp14:anchorId="0591ED21" wp14:editId="4A42CC7A">
            <wp:simplePos x="0" y="0"/>
            <wp:positionH relativeFrom="column">
              <wp:posOffset>123190</wp:posOffset>
            </wp:positionH>
            <wp:positionV relativeFrom="paragraph">
              <wp:posOffset>276860</wp:posOffset>
            </wp:positionV>
            <wp:extent cx="5131435" cy="2313305"/>
            <wp:effectExtent l="0" t="0" r="0" b="0"/>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131435" cy="2313305"/>
                    </a:xfrm>
                    <a:prstGeom prst="rect">
                      <a:avLst/>
                    </a:prstGeom>
                  </pic:spPr>
                </pic:pic>
              </a:graphicData>
            </a:graphic>
            <wp14:sizeRelH relativeFrom="page">
              <wp14:pctWidth>0</wp14:pctWidth>
            </wp14:sizeRelH>
            <wp14:sizeRelV relativeFrom="page">
              <wp14:pctHeight>0</wp14:pctHeight>
            </wp14:sizeRelV>
          </wp:anchor>
        </w:drawing>
      </w:r>
      <w:r w:rsidRPr="009163D9">
        <w:t xml:space="preserve">De digitale hectopunten vertegenwoordigen de </w:t>
      </w:r>
      <w:proofErr w:type="spellStart"/>
      <w:r w:rsidRPr="009163D9">
        <w:t>hectopaaltjes</w:t>
      </w:r>
      <w:proofErr w:type="spellEnd"/>
      <w:r w:rsidRPr="009163D9">
        <w:t xml:space="preserve"> langs Rijks en Provinciale wegen.</w:t>
      </w:r>
    </w:p>
    <w:p w:rsidR="00CF106B" w:rsidRDefault="00CF106B" w:rsidP="00CF106B"/>
    <w:p w:rsidR="00CF106B" w:rsidRDefault="00CF106B" w:rsidP="00CF106B"/>
    <w:p w:rsidR="00CF106B" w:rsidRDefault="00CF106B" w:rsidP="00CF106B">
      <w:r>
        <w:t xml:space="preserve">In het Basisbestand netwerken wordt de positie (in </w:t>
      </w:r>
      <w:proofErr w:type="spellStart"/>
      <w:r>
        <w:t>xy</w:t>
      </w:r>
      <w:proofErr w:type="spellEnd"/>
      <w:r>
        <w:t xml:space="preserve"> coördinaten) van zo'n hectometerpaaltje</w:t>
      </w:r>
    </w:p>
    <w:p w:rsidR="00CF106B" w:rsidRDefault="00CF106B" w:rsidP="00CF106B">
      <w:r>
        <w:t>vast gelegd op de as van de weg hierbij wordt tevens berekend de afstand in meters tot het</w:t>
      </w:r>
    </w:p>
    <w:p w:rsidR="00CF106B" w:rsidRDefault="00CF106B" w:rsidP="00CF106B">
      <w:r>
        <w:t>beginpunt van het wegvak.</w:t>
      </w:r>
    </w:p>
    <w:p w:rsidR="00CF106B" w:rsidRDefault="00CF106B" w:rsidP="00CF106B"/>
    <w:p w:rsidR="00CF106B" w:rsidRDefault="00CF106B" w:rsidP="00CF106B">
      <w:r>
        <w:t xml:space="preserve">Bij ieder </w:t>
      </w:r>
      <w:proofErr w:type="spellStart"/>
      <w:r>
        <w:t>gehectometreerd</w:t>
      </w:r>
      <w:proofErr w:type="spellEnd"/>
      <w:r>
        <w:t xml:space="preserve"> wegvak wordt ook een </w:t>
      </w:r>
      <w:proofErr w:type="spellStart"/>
      <w:r>
        <w:t>zg</w:t>
      </w:r>
      <w:proofErr w:type="spellEnd"/>
      <w:r>
        <w:t xml:space="preserve">. </w:t>
      </w:r>
      <w:proofErr w:type="spellStart"/>
      <w:r>
        <w:t>hecto</w:t>
      </w:r>
      <w:proofErr w:type="spellEnd"/>
      <w:r>
        <w:t xml:space="preserve">-interval berekend over dat stuk van het wegvak waarvan de hectometrering continue op of afloopt. Dit </w:t>
      </w:r>
      <w:proofErr w:type="spellStart"/>
      <w:r>
        <w:t>hecto</w:t>
      </w:r>
      <w:proofErr w:type="spellEnd"/>
      <w:r>
        <w:t xml:space="preserve">-interval krijgt een berekende begin kilometrering en een eind kilometrering. De begin kilometrering (en voor het eind- ook) wordt berekend uit twee waarden nl., </w:t>
      </w:r>
    </w:p>
    <w:p w:rsidR="00CF106B" w:rsidRDefault="00CF106B" w:rsidP="00CF106B">
      <w:pPr>
        <w:ind w:firstLine="708"/>
      </w:pPr>
      <w:r>
        <w:t xml:space="preserve">a. de afstand van het begin van het wegvak tot de eerste paal en </w:t>
      </w:r>
    </w:p>
    <w:p w:rsidR="00CF106B" w:rsidRDefault="00CF106B" w:rsidP="00CF106B">
      <w:pPr>
        <w:ind w:firstLine="708"/>
      </w:pPr>
      <w:r>
        <w:t>b. de afstand van de laatste paal uit het aanliggende wegvak tot het eind van dat wegvak :</w:t>
      </w:r>
    </w:p>
    <w:p w:rsidR="00CF106B" w:rsidRDefault="00CF106B" w:rsidP="00CF106B">
      <w:pPr>
        <w:ind w:left="708" w:firstLine="708"/>
      </w:pPr>
    </w:p>
    <w:p w:rsidR="00CF106B" w:rsidRDefault="00CF106B" w:rsidP="00CF106B">
      <w:pPr>
        <w:ind w:left="708" w:firstLine="708"/>
      </w:pPr>
      <w:r>
        <w:t>begin-km vw1 = hmp1-( a/</w:t>
      </w:r>
      <w:proofErr w:type="spellStart"/>
      <w:r>
        <w:t>a+b</w:t>
      </w:r>
      <w:proofErr w:type="spellEnd"/>
      <w:r>
        <w:t xml:space="preserve">)*100 ( is ook gelijk aan </w:t>
      </w:r>
      <w:proofErr w:type="spellStart"/>
      <w:r>
        <w:t>eind_km</w:t>
      </w:r>
      <w:proofErr w:type="spellEnd"/>
      <w:r>
        <w:t xml:space="preserve"> van vw0)</w:t>
      </w:r>
    </w:p>
    <w:p w:rsidR="00CF106B" w:rsidRDefault="00CF106B" w:rsidP="00CF106B"/>
    <w:p w:rsidR="00CF106B" w:rsidRDefault="00CF106B" w:rsidP="00CF106B">
      <w:r>
        <w:t xml:space="preserve">Een uitgebreide uitleg over de </w:t>
      </w:r>
      <w:proofErr w:type="spellStart"/>
      <w:r>
        <w:t>hecto</w:t>
      </w:r>
      <w:proofErr w:type="spellEnd"/>
      <w:r>
        <w:t xml:space="preserve">-intervallen </w:t>
      </w:r>
      <w:r w:rsidRPr="002E3F90">
        <w:t xml:space="preserve">volgt </w:t>
      </w:r>
      <w:r w:rsidR="002E3F90" w:rsidRPr="002E3F90">
        <w:t>in paragraaf 4.1</w:t>
      </w:r>
      <w:r w:rsidRPr="002E3F90">
        <w:t>.</w:t>
      </w:r>
    </w:p>
    <w:p w:rsidR="00CF106B" w:rsidRDefault="00CF106B" w:rsidP="00CF106B"/>
    <w:p w:rsidR="00CF106B" w:rsidRDefault="00CF106B" w:rsidP="00CF106B"/>
    <w:p w:rsidR="00CF106B" w:rsidRDefault="00CF106B" w:rsidP="00CF106B">
      <w:r>
        <w:t xml:space="preserve">Voor alle bewerkingen ten aanzien van hectopunten geldt dat het </w:t>
      </w:r>
      <w:proofErr w:type="spellStart"/>
      <w:r>
        <w:t>hecto</w:t>
      </w:r>
      <w:proofErr w:type="spellEnd"/>
      <w:r>
        <w:t>-interval opnieuw berekend moet worden voor dat wegvak, maar ook voor aansluitende wegvakken.</w:t>
      </w:r>
    </w:p>
    <w:p w:rsidR="00CF106B" w:rsidRDefault="00CF106B" w:rsidP="00CF106B"/>
    <w:p w:rsidR="00CF106B" w:rsidRDefault="00CF106B" w:rsidP="003F5EB0"/>
    <w:p w:rsidR="00CF106B" w:rsidRDefault="00CF106B" w:rsidP="00755A9B">
      <w:pPr>
        <w:pStyle w:val="Kop2"/>
        <w:numPr>
          <w:ilvl w:val="1"/>
          <w:numId w:val="23"/>
        </w:numPr>
      </w:pPr>
      <w:bookmarkStart w:id="9" w:name="_Toc34639027"/>
      <w:proofErr w:type="spellStart"/>
      <w:r>
        <w:lastRenderedPageBreak/>
        <w:t>Hecto</w:t>
      </w:r>
      <w:proofErr w:type="spellEnd"/>
      <w:r>
        <w:t>-interval</w:t>
      </w:r>
      <w:bookmarkEnd w:id="9"/>
    </w:p>
    <w:p w:rsidR="00CF106B" w:rsidRDefault="00CF106B" w:rsidP="00CF106B">
      <w:pPr>
        <w:rPr>
          <w:b/>
        </w:rPr>
      </w:pPr>
    </w:p>
    <w:p w:rsidR="00CF106B" w:rsidRDefault="00CF106B" w:rsidP="00CF106B">
      <w:r>
        <w:rPr>
          <w:i/>
          <w:u w:val="single"/>
        </w:rPr>
        <w:t>Definitie:</w:t>
      </w:r>
    </w:p>
    <w:p w:rsidR="00CF106B" w:rsidRDefault="00CF106B" w:rsidP="00CF106B"/>
    <w:p w:rsidR="00CF106B" w:rsidRDefault="00CF106B" w:rsidP="00CF106B">
      <w:r>
        <w:t xml:space="preserve">Het </w:t>
      </w:r>
      <w:proofErr w:type="spellStart"/>
      <w:r>
        <w:t>kilometreringsinterval</w:t>
      </w:r>
      <w:proofErr w:type="spellEnd"/>
      <w:r>
        <w:t xml:space="preserve">, weergegeven door een begin- en </w:t>
      </w:r>
      <w:proofErr w:type="spellStart"/>
      <w:r>
        <w:t>eindkilometrering</w:t>
      </w:r>
      <w:proofErr w:type="spellEnd"/>
      <w:r>
        <w:t>, langs een wegvak.</w:t>
      </w:r>
    </w:p>
    <w:p w:rsidR="00CF106B" w:rsidRDefault="00CF106B" w:rsidP="00CF106B"/>
    <w:p w:rsidR="00CF106B" w:rsidRDefault="00CF106B" w:rsidP="00CF106B">
      <w:r>
        <w:rPr>
          <w:i/>
          <w:u w:val="single"/>
        </w:rPr>
        <w:t>Algemeen:</w:t>
      </w:r>
    </w:p>
    <w:p w:rsidR="00CF106B" w:rsidRDefault="00CF106B" w:rsidP="00CF106B"/>
    <w:p w:rsidR="00CF106B" w:rsidRDefault="00CF106B" w:rsidP="00CF106B">
      <w:r>
        <w:t xml:space="preserve">Het </w:t>
      </w:r>
      <w:proofErr w:type="spellStart"/>
      <w:r>
        <w:t>kilometreringsinterval</w:t>
      </w:r>
      <w:proofErr w:type="spellEnd"/>
      <w:r>
        <w:t xml:space="preserve"> langs een wegvak, weergegeven door een begin- en </w:t>
      </w:r>
      <w:proofErr w:type="spellStart"/>
      <w:r>
        <w:t>eindkilometrering</w:t>
      </w:r>
      <w:proofErr w:type="spellEnd"/>
      <w:r>
        <w:t xml:space="preserve">, wordt </w:t>
      </w:r>
      <w:proofErr w:type="spellStart"/>
      <w:r>
        <w:t>hecto</w:t>
      </w:r>
      <w:proofErr w:type="spellEnd"/>
      <w:r>
        <w:t xml:space="preserve">-interval genoemd. Met de begin-, resp. </w:t>
      </w:r>
      <w:proofErr w:type="spellStart"/>
      <w:r>
        <w:t>eindkilometrering</w:t>
      </w:r>
      <w:proofErr w:type="spellEnd"/>
      <w:r>
        <w:t xml:space="preserve"> wordt bedoeld de kilometrering op het begin-, resp. eindpunt van een wegvak segment. Deze begin- en </w:t>
      </w:r>
      <w:proofErr w:type="spellStart"/>
      <w:r>
        <w:t>eindkilometrering</w:t>
      </w:r>
      <w:proofErr w:type="spellEnd"/>
      <w:r>
        <w:t xml:space="preserve"> wordt vastgelegd in kilometers met een nauwkeurigheid van meters (bijv. 47,162).</w:t>
      </w:r>
    </w:p>
    <w:p w:rsidR="00CF106B" w:rsidRDefault="00CF106B" w:rsidP="00CF106B">
      <w:r>
        <w:t>De methode volgens welke de kilometrering van een punt tussen twee hectometerbordjes wordt bepaald, is als volgt. Hierbij wordt van uitgegaan dat de kilometrering ter hoogte van een hectometerbord gelijk is aan de Hectometrering van het betreffende hectometerbord. De ruimte tussen twee hectometerbordjes kan virtueel verdicht worden door 99 virtuele hectometerbordjes hiertussen te plaatsen (ook al is de afstand tussen deze twee hectometerbordjes ongelijk aan 100 meter).</w:t>
      </w:r>
      <w:r w:rsidRPr="00EB11AB">
        <w:t xml:space="preserve"> </w:t>
      </w:r>
      <w:r>
        <w:t>(De waarden van de kilometrering van deze virtuele hectometerbordjes liggen tussen de waarden van de hectometrering van de echte hectometerborden. Voorbeeld: de kilometrering van de 99 virtuele hectometerbordjes tussen de hectometerborden 11,7 en 11,8 loopt van 11,701 t/m 11,799.)</w:t>
      </w:r>
    </w:p>
    <w:p w:rsidR="00CF106B" w:rsidRDefault="00CF106B" w:rsidP="00CF106B">
      <w:r>
        <w:t xml:space="preserve">De waarde van het, op deze manier, meest dichtstbijzijnde virtuele hectometerbordje bij het betreffende punt (en niet de metrische afstand tot het voorafgaande, echt geplaatst hectometerbord!) wordt opgenomen als Kilometrering van dit punt. In figuur 3-47 kan de </w:t>
      </w:r>
      <w:proofErr w:type="spellStart"/>
      <w:r>
        <w:t>Beginkilometrering</w:t>
      </w:r>
      <w:proofErr w:type="spellEnd"/>
      <w:r>
        <w:t xml:space="preserve"> van het tussen Juncties A en B liggende Wegvak Segment als volgt worden berekend: 11,2 + (80/(40+80)) * (11,3 - 11,2) = 11,233. De </w:t>
      </w:r>
      <w:proofErr w:type="spellStart"/>
      <w:r>
        <w:t>Eindkilometrering</w:t>
      </w:r>
      <w:proofErr w:type="spellEnd"/>
      <w:r>
        <w:t xml:space="preserve"> is 11,5 - (30/(90+30)) * (11,5 - 11,4) = 11,475.</w:t>
      </w:r>
    </w:p>
    <w:p w:rsidR="00CF106B" w:rsidRDefault="00CF106B" w:rsidP="00CF106B">
      <w:r>
        <w:rPr>
          <w:noProof/>
          <w:lang w:eastAsia="nl-NL"/>
        </w:rPr>
        <mc:AlternateContent>
          <mc:Choice Requires="wpg">
            <w:drawing>
              <wp:anchor distT="0" distB="0" distL="114300" distR="114300" simplePos="0" relativeHeight="251684864" behindDoc="0" locked="0" layoutInCell="1" allowOverlap="1" wp14:anchorId="7FAB34B7" wp14:editId="66124CDC">
                <wp:simplePos x="0" y="0"/>
                <wp:positionH relativeFrom="column">
                  <wp:posOffset>-4445</wp:posOffset>
                </wp:positionH>
                <wp:positionV relativeFrom="paragraph">
                  <wp:posOffset>132080</wp:posOffset>
                </wp:positionV>
                <wp:extent cx="5581650" cy="3286125"/>
                <wp:effectExtent l="0" t="0" r="0" b="9525"/>
                <wp:wrapTopAndBottom/>
                <wp:docPr id="46" name="Groep 46"/>
                <wp:cNvGraphicFramePr/>
                <a:graphic xmlns:a="http://schemas.openxmlformats.org/drawingml/2006/main">
                  <a:graphicData uri="http://schemas.microsoft.com/office/word/2010/wordprocessingGroup">
                    <wpg:wgp>
                      <wpg:cNvGrpSpPr/>
                      <wpg:grpSpPr>
                        <a:xfrm>
                          <a:off x="0" y="0"/>
                          <a:ext cx="5581650" cy="3286125"/>
                          <a:chOff x="0" y="0"/>
                          <a:chExt cx="5581650" cy="3286125"/>
                        </a:xfrm>
                      </wpg:grpSpPr>
                      <pic:pic xmlns:pic="http://schemas.openxmlformats.org/drawingml/2006/picture">
                        <pic:nvPicPr>
                          <pic:cNvPr id="47" name="Afbeelding 4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114925" cy="2981325"/>
                          </a:xfrm>
                          <a:prstGeom prst="rect">
                            <a:avLst/>
                          </a:prstGeom>
                        </pic:spPr>
                      </pic:pic>
                      <wps:wsp>
                        <wps:cNvPr id="48" name="Tekstvak 48"/>
                        <wps:cNvSpPr txBox="1"/>
                        <wps:spPr>
                          <a:xfrm>
                            <a:off x="0" y="3000375"/>
                            <a:ext cx="5581650" cy="285750"/>
                          </a:xfrm>
                          <a:prstGeom prst="rect">
                            <a:avLst/>
                          </a:prstGeom>
                          <a:solidFill>
                            <a:prstClr val="white"/>
                          </a:solidFill>
                          <a:ln>
                            <a:noFill/>
                          </a:ln>
                          <a:effectLst/>
                        </wps:spPr>
                        <wps:txbx>
                          <w:txbxContent>
                            <w:p w:rsidR="00284AF4" w:rsidRPr="00EB11AB" w:rsidRDefault="00284AF4" w:rsidP="00CF106B">
                              <w:pPr>
                                <w:pStyle w:val="Bijschrift"/>
                                <w:rPr>
                                  <w:b w:val="0"/>
                                  <w:noProof/>
                                  <w:color w:val="auto"/>
                                </w:rPr>
                              </w:pPr>
                              <w:r w:rsidRPr="002E3F90">
                                <w:rPr>
                                  <w:b w:val="0"/>
                                  <w:color w:val="auto"/>
                                </w:rPr>
                                <w:t xml:space="preserve">Figuur </w:t>
                              </w:r>
                              <w:r>
                                <w:rPr>
                                  <w:b w:val="0"/>
                                  <w:color w:val="auto"/>
                                </w:rPr>
                                <w:t xml:space="preserve">4.2 </w:t>
                              </w:r>
                              <w:r w:rsidRPr="00EB11AB">
                                <w:rPr>
                                  <w:b w:val="0"/>
                                  <w:color w:val="auto"/>
                                </w:rPr>
                                <w:t xml:space="preserve">De methode volgens welke de </w:t>
                              </w:r>
                              <w:r>
                                <w:rPr>
                                  <w:b w:val="0"/>
                                  <w:color w:val="auto"/>
                                </w:rPr>
                                <w:t>b</w:t>
                              </w:r>
                              <w:r w:rsidRPr="00EB11AB">
                                <w:rPr>
                                  <w:b w:val="0"/>
                                  <w:color w:val="auto"/>
                                </w:rPr>
                                <w:t xml:space="preserve">egin- en </w:t>
                              </w:r>
                              <w:proofErr w:type="spellStart"/>
                              <w:r>
                                <w:rPr>
                                  <w:b w:val="0"/>
                                  <w:color w:val="auto"/>
                                </w:rPr>
                                <w:t>e</w:t>
                              </w:r>
                              <w:r w:rsidRPr="00EB11AB">
                                <w:rPr>
                                  <w:b w:val="0"/>
                                  <w:color w:val="auto"/>
                                </w:rPr>
                                <w:t>indkilometrering</w:t>
                              </w:r>
                              <w:proofErr w:type="spellEnd"/>
                              <w:r w:rsidRPr="00EB11AB">
                                <w:rPr>
                                  <w:b w:val="0"/>
                                  <w:color w:val="auto"/>
                                </w:rPr>
                                <w:t xml:space="preserve"> van een</w:t>
                              </w:r>
                              <w:r>
                                <w:rPr>
                                  <w:b w:val="0"/>
                                  <w:color w:val="auto"/>
                                </w:rPr>
                                <w:t xml:space="preserve"> w</w:t>
                              </w:r>
                              <w:r w:rsidRPr="00EB11AB">
                                <w:rPr>
                                  <w:b w:val="0"/>
                                  <w:color w:val="auto"/>
                                </w:rPr>
                                <w:t>egvak worden bepaald.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AB34B7" id="Groep 46" o:spid="_x0000_s1121" style="position:absolute;margin-left:-.35pt;margin-top:10.4pt;width:439.5pt;height:258.75pt;z-index:251684864;mso-height-relative:margin" coordsize="55816,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">
                <v:shape id="Afbeelding 47" o:spid="_x0000_s1122" type="#_x0000_t75" style="position:absolute;width:51149;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">
                  <v:imagedata r:id="rId65" o:title=""/>
                  <v:path arrowok="t"/>
                </v:shape>
                <v:shape id="Tekstvak 48" o:spid="_x0000_s1123" type="#_x0000_t202" style="position:absolute;top:30003;width:5581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284AF4" w:rsidRPr="00EB11AB" w:rsidRDefault="00284AF4" w:rsidP="00CF106B">
                        <w:pPr>
                          <w:pStyle w:val="Bijschrift"/>
                          <w:rPr>
                            <w:b w:val="0"/>
                            <w:noProof/>
                            <w:color w:val="auto"/>
                          </w:rPr>
                        </w:pPr>
                        <w:r w:rsidRPr="002E3F90">
                          <w:rPr>
                            <w:b w:val="0"/>
                            <w:color w:val="auto"/>
                          </w:rPr>
                          <w:t xml:space="preserve">Figuur </w:t>
                        </w:r>
                        <w:r>
                          <w:rPr>
                            <w:b w:val="0"/>
                            <w:color w:val="auto"/>
                          </w:rPr>
                          <w:t xml:space="preserve">4.2 </w:t>
                        </w:r>
                        <w:r w:rsidRPr="00EB11AB">
                          <w:rPr>
                            <w:b w:val="0"/>
                            <w:color w:val="auto"/>
                          </w:rPr>
                          <w:t xml:space="preserve">De methode volgens welke de </w:t>
                        </w:r>
                        <w:r>
                          <w:rPr>
                            <w:b w:val="0"/>
                            <w:color w:val="auto"/>
                          </w:rPr>
                          <w:t>b</w:t>
                        </w:r>
                        <w:r w:rsidRPr="00EB11AB">
                          <w:rPr>
                            <w:b w:val="0"/>
                            <w:color w:val="auto"/>
                          </w:rPr>
                          <w:t xml:space="preserve">egin- en </w:t>
                        </w:r>
                        <w:proofErr w:type="spellStart"/>
                        <w:r>
                          <w:rPr>
                            <w:b w:val="0"/>
                            <w:color w:val="auto"/>
                          </w:rPr>
                          <w:t>e</w:t>
                        </w:r>
                        <w:r w:rsidRPr="00EB11AB">
                          <w:rPr>
                            <w:b w:val="0"/>
                            <w:color w:val="auto"/>
                          </w:rPr>
                          <w:t>indkilometrering</w:t>
                        </w:r>
                        <w:proofErr w:type="spellEnd"/>
                        <w:r w:rsidRPr="00EB11AB">
                          <w:rPr>
                            <w:b w:val="0"/>
                            <w:color w:val="auto"/>
                          </w:rPr>
                          <w:t xml:space="preserve"> van een</w:t>
                        </w:r>
                        <w:r>
                          <w:rPr>
                            <w:b w:val="0"/>
                            <w:color w:val="auto"/>
                          </w:rPr>
                          <w:t xml:space="preserve"> w</w:t>
                        </w:r>
                        <w:r w:rsidRPr="00EB11AB">
                          <w:rPr>
                            <w:b w:val="0"/>
                            <w:color w:val="auto"/>
                          </w:rPr>
                          <w:t>egvak worden bepaald.</w:t>
                        </w:r>
                      </w:p>
                    </w:txbxContent>
                  </v:textbox>
                </v:shape>
                <w10:wrap type="topAndBottom"/>
              </v:group>
            </w:pict>
          </mc:Fallback>
        </mc:AlternateContent>
      </w:r>
    </w:p>
    <w:p w:rsidR="00CF106B" w:rsidRDefault="00CF106B" w:rsidP="00CF106B">
      <w:r>
        <w:t xml:space="preserve">Hieronder volgen nog een aantal voorbeelden van de berekening van het </w:t>
      </w:r>
      <w:proofErr w:type="spellStart"/>
      <w:r>
        <w:t>hecto</w:t>
      </w:r>
      <w:proofErr w:type="spellEnd"/>
      <w:r>
        <w:t>-interval op een</w:t>
      </w:r>
    </w:p>
    <w:p w:rsidR="00CF106B" w:rsidRDefault="00CF106B" w:rsidP="00CF106B">
      <w:r>
        <w:t xml:space="preserve">wegvak. Bij de berekening van deze </w:t>
      </w:r>
      <w:proofErr w:type="spellStart"/>
      <w:r>
        <w:t>hecto</w:t>
      </w:r>
      <w:proofErr w:type="spellEnd"/>
      <w:r>
        <w:t xml:space="preserve">-intervallen wordt ervan uitgegaan dat wegvakken die tot dezelfde weg behoren, in relatie met elkaar doorgerekend moeten worden. Binnen zo’n groep van wegvakken worden steeds de </w:t>
      </w:r>
      <w:proofErr w:type="spellStart"/>
      <w:r>
        <w:t>hecto</w:t>
      </w:r>
      <w:proofErr w:type="spellEnd"/>
      <w:r>
        <w:t xml:space="preserve">-intervallen berekend, waarna de berekende waarden op de overige takken worden overgenomen. Voor het berekenen van de </w:t>
      </w:r>
      <w:proofErr w:type="spellStart"/>
      <w:r>
        <w:t>hecto</w:t>
      </w:r>
      <w:proofErr w:type="spellEnd"/>
      <w:r>
        <w:t>-intervallen moeten aangrenzende wegvakken (behorende tot dezelfde weg) worden betrokken. Dit is nodig om</w:t>
      </w:r>
    </w:p>
    <w:p w:rsidR="00CF106B" w:rsidRDefault="00CF106B" w:rsidP="00CF106B">
      <w:r>
        <w:t xml:space="preserve">de onderlinge afstanden van de juncties tot de </w:t>
      </w:r>
      <w:proofErr w:type="spellStart"/>
      <w:r>
        <w:t>dichtsbijzijnde</w:t>
      </w:r>
      <w:proofErr w:type="spellEnd"/>
      <w:r>
        <w:t xml:space="preserve"> </w:t>
      </w:r>
      <w:proofErr w:type="spellStart"/>
      <w:r>
        <w:t>hectpunten</w:t>
      </w:r>
      <w:proofErr w:type="spellEnd"/>
      <w:r>
        <w:t xml:space="preserve"> te bepalen.</w:t>
      </w:r>
    </w:p>
    <w:p w:rsidR="00CF106B" w:rsidRDefault="00CF106B" w:rsidP="00CF106B"/>
    <w:p w:rsidR="00CF106B" w:rsidRDefault="00CF106B" w:rsidP="00CF106B">
      <w:r>
        <w:t>Alle wegvakken in de getoonde voorbeelden behoren tot dezelfde weg. Er sluiten geen andere</w:t>
      </w:r>
    </w:p>
    <w:p w:rsidR="00CF106B" w:rsidRDefault="00CF106B" w:rsidP="00CF106B">
      <w:r>
        <w:t xml:space="preserve">wegvakken aan op de juncties. </w:t>
      </w:r>
      <w:r w:rsidR="002E3F90" w:rsidRPr="002E3F90">
        <w:t xml:space="preserve">Figuur </w:t>
      </w:r>
      <w:r w:rsidR="002E3F90">
        <w:t xml:space="preserve">4.3 </w:t>
      </w:r>
      <w:r>
        <w:t>betreft voorbeelden van juncties met maximaal twee</w:t>
      </w:r>
    </w:p>
    <w:p w:rsidR="00CF106B" w:rsidRDefault="00CF106B" w:rsidP="00CF106B">
      <w:r>
        <w:lastRenderedPageBreak/>
        <w:t xml:space="preserve">takken. Indien blijkt dat de berekening van het </w:t>
      </w:r>
      <w:proofErr w:type="spellStart"/>
      <w:r>
        <w:t>hecto</w:t>
      </w:r>
      <w:proofErr w:type="spellEnd"/>
      <w:r>
        <w:t xml:space="preserve">-interval niet mogelijk is doordat geen of één hectopunt aanwezig is </w:t>
      </w:r>
      <w:proofErr w:type="spellStart"/>
      <w:r>
        <w:t>èn</w:t>
      </w:r>
      <w:proofErr w:type="spellEnd"/>
      <w:r>
        <w:t xml:space="preserve"> er geen aansluitend wegvak binnen dezelfde weg is, waarvan de kilometrering is af te leiden (situaties 1 en 2 in </w:t>
      </w:r>
      <w:r w:rsidRPr="002E3F90">
        <w:t xml:space="preserve">figuur </w:t>
      </w:r>
      <w:r w:rsidR="002E3F90">
        <w:t>4.3</w:t>
      </w:r>
      <w:r>
        <w:t xml:space="preserve">, heeft het betreffende Wegvak geen wegvak. Er zijn namelijk minimaal twee hectopunten nodig om te bepalen in welke richting de hectometrering oploopt. Dit zijn echter pathologische gevallen, omdat het niet waarschijnlijk is dat er geïsoleerde korte wegvakken voorkomen (die niet aansluiten op andere </w:t>
      </w:r>
      <w:proofErr w:type="spellStart"/>
      <w:r>
        <w:t>gehectometreerde</w:t>
      </w:r>
      <w:proofErr w:type="spellEnd"/>
      <w:r>
        <w:t xml:space="preserve"> wegvakken van dezelfde weg).</w:t>
      </w:r>
    </w:p>
    <w:p w:rsidR="00CF106B" w:rsidRDefault="00CF106B" w:rsidP="00CF106B"/>
    <w:p w:rsidR="00CF106B" w:rsidRDefault="00CF106B" w:rsidP="00CF106B">
      <w:r>
        <w:rPr>
          <w:noProof/>
          <w:lang w:eastAsia="nl-NL"/>
        </w:rPr>
        <mc:AlternateContent>
          <mc:Choice Requires="wpg">
            <w:drawing>
              <wp:anchor distT="0" distB="0" distL="114300" distR="114300" simplePos="0" relativeHeight="251685888" behindDoc="0" locked="0" layoutInCell="1" allowOverlap="1" wp14:anchorId="671B81D7" wp14:editId="255100DB">
                <wp:simplePos x="0" y="0"/>
                <wp:positionH relativeFrom="column">
                  <wp:posOffset>-4445</wp:posOffset>
                </wp:positionH>
                <wp:positionV relativeFrom="paragraph">
                  <wp:posOffset>-4445</wp:posOffset>
                </wp:positionV>
                <wp:extent cx="5838825" cy="6510655"/>
                <wp:effectExtent l="0" t="0" r="9525" b="4445"/>
                <wp:wrapTopAndBottom/>
                <wp:docPr id="49" name="Groep 49"/>
                <wp:cNvGraphicFramePr/>
                <a:graphic xmlns:a="http://schemas.openxmlformats.org/drawingml/2006/main">
                  <a:graphicData uri="http://schemas.microsoft.com/office/word/2010/wordprocessingGroup">
                    <wpg:wgp>
                      <wpg:cNvGrpSpPr/>
                      <wpg:grpSpPr>
                        <a:xfrm>
                          <a:off x="0" y="0"/>
                          <a:ext cx="5838825" cy="6510655"/>
                          <a:chOff x="0" y="0"/>
                          <a:chExt cx="5838825" cy="6510655"/>
                        </a:xfrm>
                      </wpg:grpSpPr>
                      <pic:pic xmlns:pic="http://schemas.openxmlformats.org/drawingml/2006/picture">
                        <pic:nvPicPr>
                          <pic:cNvPr id="50" name="Afbeelding 5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924425" cy="6048375"/>
                          </a:xfrm>
                          <a:prstGeom prst="rect">
                            <a:avLst/>
                          </a:prstGeom>
                        </pic:spPr>
                      </pic:pic>
                      <wps:wsp>
                        <wps:cNvPr id="51" name="Tekstvak 51"/>
                        <wps:cNvSpPr txBox="1"/>
                        <wps:spPr>
                          <a:xfrm>
                            <a:off x="0" y="6105525"/>
                            <a:ext cx="5838825" cy="405130"/>
                          </a:xfrm>
                          <a:prstGeom prst="rect">
                            <a:avLst/>
                          </a:prstGeom>
                          <a:solidFill>
                            <a:prstClr val="white"/>
                          </a:solidFill>
                          <a:ln>
                            <a:noFill/>
                          </a:ln>
                          <a:effectLst/>
                        </wps:spPr>
                        <wps:txbx>
                          <w:txbxContent>
                            <w:p w:rsidR="00284AF4" w:rsidRPr="009717A8" w:rsidRDefault="00284AF4" w:rsidP="00CF106B">
                              <w:pPr>
                                <w:pStyle w:val="Bijschrift"/>
                                <w:rPr>
                                  <w:b w:val="0"/>
                                  <w:noProof/>
                                  <w:color w:val="auto"/>
                                </w:rPr>
                              </w:pPr>
                              <w:r w:rsidRPr="002E3F90">
                                <w:rPr>
                                  <w:b w:val="0"/>
                                  <w:color w:val="auto"/>
                                </w:rPr>
                                <w:t xml:space="preserve">Figuur </w:t>
                              </w:r>
                              <w:r>
                                <w:rPr>
                                  <w:b w:val="0"/>
                                  <w:color w:val="auto"/>
                                </w:rPr>
                                <w:t>4.3 Berekening van de k</w:t>
                              </w:r>
                              <w:r w:rsidRPr="009717A8">
                                <w:rPr>
                                  <w:b w:val="0"/>
                                  <w:color w:val="auto"/>
                                </w:rPr>
                                <w:t xml:space="preserve">ilometrering bij </w:t>
                              </w:r>
                              <w:r>
                                <w:rPr>
                                  <w:b w:val="0"/>
                                  <w:color w:val="auto"/>
                                </w:rPr>
                                <w:t>j</w:t>
                              </w:r>
                              <w:r w:rsidRPr="009717A8">
                                <w:rPr>
                                  <w:b w:val="0"/>
                                  <w:color w:val="auto"/>
                                </w:rPr>
                                <w:t>uncties met maximaal twee takken.</w:t>
                              </w:r>
                              <w:r>
                                <w:rPr>
                                  <w:b w:val="0"/>
                                  <w:color w:val="auto"/>
                                </w:rPr>
                                <w:t xml:space="preserve"> </w:t>
                              </w:r>
                              <w:r w:rsidRPr="009717A8">
                                <w:rPr>
                                  <w:b w:val="0"/>
                                  <w:color w:val="auto"/>
                                </w:rPr>
                                <w:t xml:space="preserve">In situaties 1 en 2 betekent “NB” dat het </w:t>
                              </w:r>
                              <w:proofErr w:type="spellStart"/>
                              <w:r>
                                <w:rPr>
                                  <w:b w:val="0"/>
                                  <w:color w:val="auto"/>
                                </w:rPr>
                                <w:t>h</w:t>
                              </w:r>
                              <w:r w:rsidRPr="009717A8">
                                <w:rPr>
                                  <w:b w:val="0"/>
                                  <w:color w:val="auto"/>
                                </w:rPr>
                                <w:t>ecto</w:t>
                              </w:r>
                              <w:proofErr w:type="spellEnd"/>
                              <w:r w:rsidRPr="009717A8">
                                <w:rPr>
                                  <w:b w:val="0"/>
                                  <w:color w:val="auto"/>
                                </w:rPr>
                                <w:t xml:space="preserve">-interval </w:t>
                              </w:r>
                              <w:r>
                                <w:rPr>
                                  <w:b w:val="0"/>
                                  <w:color w:val="auto"/>
                                </w:rPr>
                                <w:t>n</w:t>
                              </w:r>
                              <w:r w:rsidRPr="009717A8">
                                <w:rPr>
                                  <w:b w:val="0"/>
                                  <w:color w:val="auto"/>
                                </w:rPr>
                                <w:t xml:space="preserve">iet </w:t>
                              </w:r>
                              <w:r>
                                <w:rPr>
                                  <w:b w:val="0"/>
                                  <w:color w:val="auto"/>
                                </w:rPr>
                                <w:t>b</w:t>
                              </w:r>
                              <w:r w:rsidRPr="009717A8">
                                <w:rPr>
                                  <w:b w:val="0"/>
                                  <w:color w:val="auto"/>
                                </w:rPr>
                                <w:t>erekend kan worden.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1B81D7" id="Groep 49" o:spid="_x0000_s1124" style="position:absolute;margin-left:-.35pt;margin-top:-.35pt;width:459.75pt;height:512.65pt;z-index:251685888" coordsize="58388,6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">
                <v:shape id="Afbeelding 50" o:spid="_x0000_s1125" type="#_x0000_t75" style="position:absolute;width:49244;height:6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">
                  <v:imagedata r:id="rId67" o:title=""/>
                  <v:path arrowok="t"/>
                </v:shape>
                <v:shape id="Tekstvak 51" o:spid="_x0000_s1126" type="#_x0000_t202" style="position:absolute;top:61055;width:5838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edxgAAANsAAAAPAAAAZHJzL2Rvd25yZXYueG1sRI9BawIx&#10;FITvQv9DeIVeRLNWK7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71eHncYAAADbAAAA&#10;DwAAAAAAAAAAAAAAAAAHAgAAZHJzL2Rvd25yZXYueG1sUEsFBgAAAAADAAMAtwAAAPoCAAAAAA==&#10;" stroked="f">
                  <v:textbox style="mso-fit-shape-to-text:t" inset="0,0,0,0">
                    <w:txbxContent>
                      <w:p w:rsidR="00284AF4" w:rsidRPr="009717A8" w:rsidRDefault="00284AF4" w:rsidP="00CF106B">
                        <w:pPr>
                          <w:pStyle w:val="Bijschrift"/>
                          <w:rPr>
                            <w:b w:val="0"/>
                            <w:noProof/>
                            <w:color w:val="auto"/>
                          </w:rPr>
                        </w:pPr>
                        <w:r w:rsidRPr="002E3F90">
                          <w:rPr>
                            <w:b w:val="0"/>
                            <w:color w:val="auto"/>
                          </w:rPr>
                          <w:t xml:space="preserve">Figuur </w:t>
                        </w:r>
                        <w:r>
                          <w:rPr>
                            <w:b w:val="0"/>
                            <w:color w:val="auto"/>
                          </w:rPr>
                          <w:t>4.3 Berekening van de k</w:t>
                        </w:r>
                        <w:r w:rsidRPr="009717A8">
                          <w:rPr>
                            <w:b w:val="0"/>
                            <w:color w:val="auto"/>
                          </w:rPr>
                          <w:t xml:space="preserve">ilometrering bij </w:t>
                        </w:r>
                        <w:r>
                          <w:rPr>
                            <w:b w:val="0"/>
                            <w:color w:val="auto"/>
                          </w:rPr>
                          <w:t>j</w:t>
                        </w:r>
                        <w:r w:rsidRPr="009717A8">
                          <w:rPr>
                            <w:b w:val="0"/>
                            <w:color w:val="auto"/>
                          </w:rPr>
                          <w:t>uncties met maximaal twee takken.</w:t>
                        </w:r>
                        <w:r>
                          <w:rPr>
                            <w:b w:val="0"/>
                            <w:color w:val="auto"/>
                          </w:rPr>
                          <w:t xml:space="preserve"> </w:t>
                        </w:r>
                        <w:r w:rsidRPr="009717A8">
                          <w:rPr>
                            <w:b w:val="0"/>
                            <w:color w:val="auto"/>
                          </w:rPr>
                          <w:t xml:space="preserve">In situaties 1 en 2 betekent “NB” dat het </w:t>
                        </w:r>
                        <w:proofErr w:type="spellStart"/>
                        <w:r>
                          <w:rPr>
                            <w:b w:val="0"/>
                            <w:color w:val="auto"/>
                          </w:rPr>
                          <w:t>h</w:t>
                        </w:r>
                        <w:r w:rsidRPr="009717A8">
                          <w:rPr>
                            <w:b w:val="0"/>
                            <w:color w:val="auto"/>
                          </w:rPr>
                          <w:t>ecto</w:t>
                        </w:r>
                        <w:proofErr w:type="spellEnd"/>
                        <w:r w:rsidRPr="009717A8">
                          <w:rPr>
                            <w:b w:val="0"/>
                            <w:color w:val="auto"/>
                          </w:rPr>
                          <w:t xml:space="preserve">-interval </w:t>
                        </w:r>
                        <w:r>
                          <w:rPr>
                            <w:b w:val="0"/>
                            <w:color w:val="auto"/>
                          </w:rPr>
                          <w:t>n</w:t>
                        </w:r>
                        <w:r w:rsidRPr="009717A8">
                          <w:rPr>
                            <w:b w:val="0"/>
                            <w:color w:val="auto"/>
                          </w:rPr>
                          <w:t xml:space="preserve">iet </w:t>
                        </w:r>
                        <w:r>
                          <w:rPr>
                            <w:b w:val="0"/>
                            <w:color w:val="auto"/>
                          </w:rPr>
                          <w:t>b</w:t>
                        </w:r>
                        <w:r w:rsidRPr="009717A8">
                          <w:rPr>
                            <w:b w:val="0"/>
                            <w:color w:val="auto"/>
                          </w:rPr>
                          <w:t>erekend kan worden.</w:t>
                        </w:r>
                      </w:p>
                    </w:txbxContent>
                  </v:textbox>
                </v:shape>
                <w10:wrap type="topAndBottom"/>
              </v:group>
            </w:pict>
          </mc:Fallback>
        </mc:AlternateContent>
      </w:r>
    </w:p>
    <w:p w:rsidR="00CF106B" w:rsidRDefault="00CF106B" w:rsidP="00CF106B"/>
    <w:p w:rsidR="00CF106B" w:rsidRDefault="00CF106B" w:rsidP="00CF106B">
      <w:r>
        <w:t xml:space="preserve">In de rest van de gevallen kan wel een </w:t>
      </w:r>
      <w:proofErr w:type="spellStart"/>
      <w:r>
        <w:t>hecto</w:t>
      </w:r>
      <w:proofErr w:type="spellEnd"/>
      <w:r>
        <w:t xml:space="preserve">-interval berekend worden. In de derde situatie is sprake van één (geïsoleerd) Wegvak met twee Hectopunten. Omdat er geen aansluitende wegvakken zijn, wordt de afstand van het hectopunt tot de junctie opgeteld bij c.q. afgetrokken van de hectometrering van het hectopunt. De kilometrering op de </w:t>
      </w:r>
      <w:proofErr w:type="spellStart"/>
      <w:r>
        <w:t>linkerjunctie</w:t>
      </w:r>
      <w:proofErr w:type="spellEnd"/>
      <w:r>
        <w:t xml:space="preserve"> is dan 1,1 - 0,010 = 1,090 en de kilometrering op de rechterjunctie is 1,2 + 0,010 = 1,210.</w:t>
      </w:r>
    </w:p>
    <w:p w:rsidR="00CF106B" w:rsidRDefault="00CF106B" w:rsidP="00CF106B"/>
    <w:p w:rsidR="00CF106B" w:rsidRDefault="00CF106B" w:rsidP="00CF106B">
      <w:r>
        <w:lastRenderedPageBreak/>
        <w:t>In situatie 4 zijn er twee aansluitende wegvakken. Elk van deze wegvakken heeft één wegvak. De waarden op de buitenste twee juncties worden berekend als beschreven bij situatie 3. De kilometrering op de middelste junctie wordt berekend door middeling (interpolatie). De afstand tussen de twee hectometerbordjes wordt verdeeld in 100 gelijke stukjes. De kilometrering op de</w:t>
      </w:r>
    </w:p>
    <w:p w:rsidR="00CF106B" w:rsidRDefault="00CF106B" w:rsidP="00CF106B">
      <w:r>
        <w:t>middelste junctie is dan 1,2 + (10/(10+80)) * (1,3 - 1,2) = 1,211.</w:t>
      </w:r>
    </w:p>
    <w:p w:rsidR="00CF106B" w:rsidRDefault="00CF106B" w:rsidP="00CF106B"/>
    <w:p w:rsidR="00CF106B" w:rsidRDefault="00CF106B" w:rsidP="00CF106B">
      <w:r>
        <w:t>De vijfde situatie betreft vier aansluitende wegvakken (met elk één wegvak). De waarden op</w:t>
      </w:r>
    </w:p>
    <w:p w:rsidR="00CF106B" w:rsidRDefault="00CF106B" w:rsidP="00CF106B">
      <w:r>
        <w:t>de twee buitenste juncties worden wederom berekend als bij situatie 3. De kilometrering op de drie</w:t>
      </w:r>
    </w:p>
    <w:p w:rsidR="00CF106B" w:rsidRDefault="00CF106B" w:rsidP="00CF106B">
      <w:r>
        <w:t>andere juncties wordt bepaald aan de hand van de afstand tot het dichtst bij de junctie gelegen hectopunt.</w:t>
      </w:r>
    </w:p>
    <w:p w:rsidR="00CF106B" w:rsidRDefault="00CF106B" w:rsidP="00CF106B">
      <w:r>
        <w:t>De afstand van junctie C tot hectopunt 1,2 is 10 meter en tot 1,3 is 80 meter; de kilometrering is 1,2 + (10/90) * (1,3 - 1,2) = 1,211.</w:t>
      </w:r>
    </w:p>
    <w:p w:rsidR="00CF106B" w:rsidRDefault="00CF106B" w:rsidP="00CF106B">
      <w:r>
        <w:t>De afstand van junctie D tot hectopunt 1,2 is 25 meter en tot 1,3 is 65 meter; de kilometrering is 1,2 + (25/90) * (1,3 - 1,2) = 1,228.</w:t>
      </w:r>
    </w:p>
    <w:p w:rsidR="00CF106B" w:rsidRDefault="00CF106B" w:rsidP="00CF106B">
      <w:r>
        <w:t>De afstand van junctie E tot hectopunt 1,2 is 70 meter en tot 1,3 is 20 meter; de kilometrering is 1,3 - (20/90) * (1,3 - 1,2) = 1,278.</w:t>
      </w:r>
    </w:p>
    <w:p w:rsidR="00CF106B" w:rsidRDefault="00CF106B" w:rsidP="00CF106B"/>
    <w:p w:rsidR="00CF106B" w:rsidRDefault="00CF106B" w:rsidP="00CF106B">
      <w:r>
        <w:t xml:space="preserve">In </w:t>
      </w:r>
      <w:r w:rsidR="002E3F90" w:rsidRPr="002E3F90">
        <w:t xml:space="preserve">figuur </w:t>
      </w:r>
      <w:r w:rsidR="002E3F90">
        <w:t xml:space="preserve">4.4 </w:t>
      </w:r>
      <w:r>
        <w:t>is sprake van een junctie met meer dan twee takken. De drie wegvakken behoren tot dezelfde weg. De basisregel is dat er gemiddeld wordt over de tak waarbij de volgende verhouding het dichtst bij 1 ligt:</w:t>
      </w:r>
    </w:p>
    <w:p w:rsidR="00CF106B" w:rsidRDefault="00CF106B" w:rsidP="00CF106B"/>
    <w:p w:rsidR="00CF106B" w:rsidRPr="00DD64F8" w:rsidRDefault="00284AF4" w:rsidP="00CF106B">
      <w:pPr>
        <w:rPr>
          <w:rFonts w:eastAsiaTheme="minorEastAsia"/>
        </w:rPr>
      </w:pPr>
      <m:oMathPara>
        <m:oMath>
          <m:f>
            <m:fPr>
              <m:ctrlPr>
                <w:rPr>
                  <w:rFonts w:ascii="Cambria Math" w:hAnsi="Cambria Math"/>
                </w:rPr>
              </m:ctrlPr>
            </m:fPr>
            <m:num>
              <m:nary>
                <m:naryPr>
                  <m:chr m:val="∑"/>
                  <m:limLoc m:val="undOvr"/>
                  <m:subHide m:val="1"/>
                  <m:supHide m:val="1"/>
                  <m:ctrlPr>
                    <w:rPr>
                      <w:rFonts w:ascii="Cambria Math" w:hAnsi="Cambria Math" w:cs="Cambria Math"/>
                    </w:rPr>
                  </m:ctrlPr>
                </m:naryPr>
                <m:sub/>
                <m:sup/>
                <m:e>
                  <m:r>
                    <m:rPr>
                      <m:nor/>
                    </m:rPr>
                    <w:rPr>
                      <w:rFonts w:ascii="Cambria Math" w:hAnsi="Cambria Math" w:cs="Cambria Math"/>
                    </w:rPr>
                    <m:t xml:space="preserve"> (werkelijke afstand </m:t>
                  </m:r>
                  <m:d>
                    <m:dPr>
                      <m:ctrlPr>
                        <w:rPr>
                          <w:rFonts w:ascii="Cambria Math" w:hAnsi="Cambria Math" w:cs="Cambria Math"/>
                          <w:i/>
                        </w:rPr>
                      </m:ctrlPr>
                    </m:dPr>
                    <m:e>
                      <m:r>
                        <m:rPr>
                          <m:nor/>
                        </m:rPr>
                        <w:rPr>
                          <w:rFonts w:ascii="Cambria Math" w:hAnsi="Cambria Math" w:cs="Cambria Math"/>
                        </w:rPr>
                        <m:t>in meters</m:t>
                      </m:r>
                    </m:e>
                  </m:d>
                  <m:r>
                    <m:rPr>
                      <m:nor/>
                    </m:rPr>
                    <w:rPr>
                      <w:rFonts w:ascii="Cambria Math" w:hAnsi="Cambria Math" w:cs="Cambria Math"/>
                    </w:rPr>
                    <m:t>tot beide hectopunten (vanuit de junctie bekeken)</m:t>
                  </m:r>
                </m:e>
              </m:nary>
            </m:num>
            <m:den>
              <m:r>
                <m:rPr>
                  <m:nor/>
                </m:rPr>
                <w:rPr>
                  <w:rFonts w:ascii="Cambria Math" w:hAnsi="Cambria Math" w:cs="Cambria Math"/>
                </w:rPr>
                <m:t xml:space="preserve">verschil in hectometrering </m:t>
              </m:r>
              <m:d>
                <m:dPr>
                  <m:ctrlPr>
                    <w:rPr>
                      <w:rFonts w:ascii="Cambria Math" w:hAnsi="Cambria Math" w:cs="Cambria Math"/>
                    </w:rPr>
                  </m:ctrlPr>
                </m:dPr>
                <m:e>
                  <m:r>
                    <m:rPr>
                      <m:nor/>
                    </m:rPr>
                    <w:rPr>
                      <w:rFonts w:ascii="Cambria Math" w:hAnsi="Cambria Math" w:cs="Cambria Math"/>
                    </w:rPr>
                    <m:t>in meter</m:t>
                  </m:r>
                </m:e>
              </m:d>
              <m:r>
                <m:rPr>
                  <m:nor/>
                </m:rPr>
                <w:rPr>
                  <w:rFonts w:ascii="Cambria Math" w:hAnsi="Cambria Math" w:cs="Cambria Math"/>
                </w:rPr>
                <m:t>van beide hectopunten</m:t>
              </m:r>
            </m:den>
          </m:f>
        </m:oMath>
      </m:oMathPara>
    </w:p>
    <w:p w:rsidR="00CF106B" w:rsidRDefault="00CF106B" w:rsidP="00CF106B">
      <w:pPr>
        <w:rPr>
          <w:rFonts w:eastAsiaTheme="minorEastAsia"/>
        </w:rPr>
      </w:pPr>
      <w:r>
        <w:rPr>
          <w:noProof/>
          <w:lang w:eastAsia="nl-NL"/>
        </w:rPr>
        <mc:AlternateContent>
          <mc:Choice Requires="wpg">
            <w:drawing>
              <wp:anchor distT="0" distB="0" distL="114300" distR="114300" simplePos="0" relativeHeight="251686912" behindDoc="0" locked="0" layoutInCell="1" allowOverlap="1" wp14:anchorId="2F9A8CAE" wp14:editId="5713AEC0">
                <wp:simplePos x="0" y="0"/>
                <wp:positionH relativeFrom="column">
                  <wp:posOffset>-52070</wp:posOffset>
                </wp:positionH>
                <wp:positionV relativeFrom="paragraph">
                  <wp:posOffset>126365</wp:posOffset>
                </wp:positionV>
                <wp:extent cx="5457825" cy="2180590"/>
                <wp:effectExtent l="0" t="0" r="9525" b="0"/>
                <wp:wrapTopAndBottom/>
                <wp:docPr id="52" name="Groep 52"/>
                <wp:cNvGraphicFramePr/>
                <a:graphic xmlns:a="http://schemas.openxmlformats.org/drawingml/2006/main">
                  <a:graphicData uri="http://schemas.microsoft.com/office/word/2010/wordprocessingGroup">
                    <wpg:wgp>
                      <wpg:cNvGrpSpPr/>
                      <wpg:grpSpPr>
                        <a:xfrm>
                          <a:off x="0" y="0"/>
                          <a:ext cx="5457825" cy="2180590"/>
                          <a:chOff x="0" y="0"/>
                          <a:chExt cx="5457825" cy="2180590"/>
                        </a:xfrm>
                      </wpg:grpSpPr>
                      <pic:pic xmlns:pic="http://schemas.openxmlformats.org/drawingml/2006/picture">
                        <pic:nvPicPr>
                          <pic:cNvPr id="53" name="Afbeelding 5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972050" cy="1857375"/>
                          </a:xfrm>
                          <a:prstGeom prst="rect">
                            <a:avLst/>
                          </a:prstGeom>
                        </pic:spPr>
                      </pic:pic>
                      <wps:wsp>
                        <wps:cNvPr id="54" name="Tekstvak 54"/>
                        <wps:cNvSpPr txBox="1"/>
                        <wps:spPr>
                          <a:xfrm>
                            <a:off x="0" y="1914525"/>
                            <a:ext cx="5457825" cy="266065"/>
                          </a:xfrm>
                          <a:prstGeom prst="rect">
                            <a:avLst/>
                          </a:prstGeom>
                          <a:solidFill>
                            <a:prstClr val="white"/>
                          </a:solidFill>
                          <a:ln>
                            <a:noFill/>
                          </a:ln>
                          <a:effectLst/>
                        </wps:spPr>
                        <wps:txbx>
                          <w:txbxContent>
                            <w:p w:rsidR="00284AF4" w:rsidRPr="00DD64F8" w:rsidRDefault="00284AF4" w:rsidP="00CF106B">
                              <w:pPr>
                                <w:pStyle w:val="Bijschrift"/>
                                <w:rPr>
                                  <w:b w:val="0"/>
                                  <w:noProof/>
                                  <w:color w:val="auto"/>
                                </w:rPr>
                              </w:pPr>
                              <w:r w:rsidRPr="002E3F90">
                                <w:rPr>
                                  <w:b w:val="0"/>
                                  <w:color w:val="auto"/>
                                </w:rPr>
                                <w:t xml:space="preserve">Figuur </w:t>
                              </w:r>
                              <w:r>
                                <w:rPr>
                                  <w:b w:val="0"/>
                                  <w:color w:val="auto"/>
                                </w:rPr>
                                <w:t xml:space="preserve">4.4 </w:t>
                              </w:r>
                              <w:r w:rsidRPr="00DD64F8">
                                <w:rPr>
                                  <w:b w:val="0"/>
                                  <w:color w:val="auto"/>
                                </w:rPr>
                                <w:t>Berekening van de Kilometrering bij Juncties die meer dan twee takken hebben.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F9A8CAE" id="Groep 52" o:spid="_x0000_s1127" style="position:absolute;margin-left:-4.1pt;margin-top:9.95pt;width:429.75pt;height:171.7pt;z-index:251686912;mso-width-relative:margin" coordsize="54578,2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">
                <v:shape id="Afbeelding 53" o:spid="_x0000_s1128" type="#_x0000_t75" style="position:absolute;width:49720;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">
                  <v:imagedata r:id="rId69" o:title=""/>
                  <v:path arrowok="t"/>
                </v:shape>
                <v:shape id="Tekstvak 54" o:spid="_x0000_s1129" type="#_x0000_t202" style="position:absolute;top:19145;width:5457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rsidR="00284AF4" w:rsidRPr="00DD64F8" w:rsidRDefault="00284AF4" w:rsidP="00CF106B">
                        <w:pPr>
                          <w:pStyle w:val="Bijschrift"/>
                          <w:rPr>
                            <w:b w:val="0"/>
                            <w:noProof/>
                            <w:color w:val="auto"/>
                          </w:rPr>
                        </w:pPr>
                        <w:r w:rsidRPr="002E3F90">
                          <w:rPr>
                            <w:b w:val="0"/>
                            <w:color w:val="auto"/>
                          </w:rPr>
                          <w:t xml:space="preserve">Figuur </w:t>
                        </w:r>
                        <w:r>
                          <w:rPr>
                            <w:b w:val="0"/>
                            <w:color w:val="auto"/>
                          </w:rPr>
                          <w:t xml:space="preserve">4.4 </w:t>
                        </w:r>
                        <w:r w:rsidRPr="00DD64F8">
                          <w:rPr>
                            <w:b w:val="0"/>
                            <w:color w:val="auto"/>
                          </w:rPr>
                          <w:t>Berekening van de Kilometrering bij Juncties die meer dan twee takken hebben.</w:t>
                        </w:r>
                      </w:p>
                    </w:txbxContent>
                  </v:textbox>
                </v:shape>
                <w10:wrap type="topAndBottom"/>
              </v:group>
            </w:pict>
          </mc:Fallback>
        </mc:AlternateContent>
      </w:r>
    </w:p>
    <w:p w:rsidR="00CF106B" w:rsidRDefault="00CF106B" w:rsidP="00CF106B">
      <w:pPr>
        <w:rPr>
          <w:rFonts w:eastAsiaTheme="minorEastAsia"/>
        </w:rPr>
      </w:pPr>
    </w:p>
    <w:p w:rsidR="00CF106B" w:rsidRDefault="00CF106B" w:rsidP="00CF106B">
      <w:r w:rsidRPr="00DD64F8">
        <w:t>Middeling over de bovenste c.q. onderste tak levert de volgende verhoudingsgetallen:</w:t>
      </w:r>
    </w:p>
    <w:p w:rsidR="00CF106B" w:rsidRDefault="00CF106B" w:rsidP="00CF106B"/>
    <w:p w:rsidR="00CF106B" w:rsidRDefault="00CF106B" w:rsidP="00CF106B">
      <w:pPr>
        <w:keepNext/>
      </w:pPr>
      <w:r w:rsidRPr="00DD64F8">
        <w:t>(25+70)</w:t>
      </w:r>
      <w:r>
        <w:t xml:space="preserve"> </w:t>
      </w:r>
      <w:r w:rsidRPr="00DD64F8">
        <w:t>/</w:t>
      </w:r>
      <w:r>
        <w:t xml:space="preserve"> </w:t>
      </w:r>
      <w:r w:rsidRPr="00DD64F8">
        <w:t>(1200-1100)=0,95</w:t>
      </w:r>
      <w:r>
        <w:t xml:space="preserve"> en (25+79</w:t>
      </w:r>
      <w:r w:rsidRPr="00DD64F8">
        <w:t>)</w:t>
      </w:r>
      <w:r>
        <w:t xml:space="preserve"> </w:t>
      </w:r>
      <w:r w:rsidRPr="00DD64F8">
        <w:t>/</w:t>
      </w:r>
      <w:r>
        <w:t xml:space="preserve"> </w:t>
      </w:r>
      <w:r w:rsidRPr="00DD64F8">
        <w:t>(1200-1100)=</w:t>
      </w:r>
      <w:r>
        <w:t>1,04</w:t>
      </w:r>
    </w:p>
    <w:p w:rsidR="00CF106B" w:rsidRDefault="00CF106B" w:rsidP="00CF106B">
      <w:pPr>
        <w:keepNext/>
      </w:pPr>
    </w:p>
    <w:p w:rsidR="00CF106B" w:rsidRDefault="00CF106B" w:rsidP="00CF106B">
      <w:pPr>
        <w:keepNext/>
      </w:pPr>
      <w:r>
        <w:t>Het verhoudingsgetal 1,04 ligt dichter bij 1 dan het getal 0,95; er wordt dus gemiddeld over de onderste tak. De kilometrering op de junctie is 1,1 + (25/(25+79)) * (1,2 - 1,1) = 1,124. De berekende waarde wordt vervolgens overgenomen op de bovenste tak.</w:t>
      </w:r>
    </w:p>
    <w:p w:rsidR="00CF106B" w:rsidRDefault="00CF106B" w:rsidP="00CF106B">
      <w:pPr>
        <w:keepNext/>
      </w:pPr>
      <w:r>
        <w:t>N.B. Alleen wanneer het verhoudingsgetal tussen 0,7 en 1,3 ligt, zal er gemiddeld worden.</w:t>
      </w:r>
    </w:p>
    <w:p w:rsidR="00CF106B" w:rsidRDefault="00CF106B" w:rsidP="00CF106B"/>
    <w:p w:rsidR="00CF106B" w:rsidRDefault="00CF106B" w:rsidP="00CF106B">
      <w:r>
        <w:t xml:space="preserve">Indien bij de berekening van een </w:t>
      </w:r>
      <w:proofErr w:type="spellStart"/>
      <w:r>
        <w:t>hecto</w:t>
      </w:r>
      <w:proofErr w:type="spellEnd"/>
      <w:r>
        <w:t xml:space="preserve">-interval blijkt dat een berekende kilometrering kleiner dan nul is, wordt deze kilometrering op nul gesteld. In </w:t>
      </w:r>
      <w:r w:rsidR="002E3F90" w:rsidRPr="002E3F90">
        <w:t xml:space="preserve">figuur </w:t>
      </w:r>
      <w:r w:rsidR="002E3F90">
        <w:t xml:space="preserve">4.5 </w:t>
      </w:r>
      <w:r>
        <w:t xml:space="preserve">wordt de kilometrering op junctie A als volgt berekend: 0.1 - 0.050 = -0,050. Daar dit een negatief getal is, krijgt junctie A de </w:t>
      </w:r>
      <w:proofErr w:type="spellStart"/>
      <w:r>
        <w:t>kilometreringswaarde</w:t>
      </w:r>
      <w:proofErr w:type="spellEnd"/>
      <w:r>
        <w:t xml:space="preserve"> nul.</w:t>
      </w:r>
    </w:p>
    <w:p w:rsidR="00CF106B" w:rsidRDefault="00CF106B" w:rsidP="00CF106B"/>
    <w:p w:rsidR="00CF106B" w:rsidRDefault="00CF106B" w:rsidP="00CF106B">
      <w:r>
        <w:rPr>
          <w:noProof/>
          <w:lang w:eastAsia="nl-NL"/>
        </w:rPr>
        <w:lastRenderedPageBreak/>
        <mc:AlternateContent>
          <mc:Choice Requires="wpg">
            <w:drawing>
              <wp:anchor distT="0" distB="0" distL="114300" distR="114300" simplePos="0" relativeHeight="251687936" behindDoc="0" locked="0" layoutInCell="1" allowOverlap="1" wp14:anchorId="2923D6CA" wp14:editId="5EF3D175">
                <wp:simplePos x="0" y="0"/>
                <wp:positionH relativeFrom="column">
                  <wp:posOffset>-52070</wp:posOffset>
                </wp:positionH>
                <wp:positionV relativeFrom="paragraph">
                  <wp:posOffset>132715</wp:posOffset>
                </wp:positionV>
                <wp:extent cx="5895975" cy="1443355"/>
                <wp:effectExtent l="0" t="0" r="9525" b="4445"/>
                <wp:wrapTopAndBottom/>
                <wp:docPr id="55" name="Groep 55"/>
                <wp:cNvGraphicFramePr/>
                <a:graphic xmlns:a="http://schemas.openxmlformats.org/drawingml/2006/main">
                  <a:graphicData uri="http://schemas.microsoft.com/office/word/2010/wordprocessingGroup">
                    <wpg:wgp>
                      <wpg:cNvGrpSpPr/>
                      <wpg:grpSpPr>
                        <a:xfrm>
                          <a:off x="0" y="0"/>
                          <a:ext cx="5895975" cy="1443355"/>
                          <a:chOff x="0" y="0"/>
                          <a:chExt cx="5895975" cy="1443355"/>
                        </a:xfrm>
                      </wpg:grpSpPr>
                      <pic:pic xmlns:pic="http://schemas.openxmlformats.org/drawingml/2006/picture">
                        <pic:nvPicPr>
                          <pic:cNvPr id="56" name="Afbeelding 5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743450" cy="1038225"/>
                          </a:xfrm>
                          <a:prstGeom prst="rect">
                            <a:avLst/>
                          </a:prstGeom>
                        </pic:spPr>
                      </pic:pic>
                      <wps:wsp>
                        <wps:cNvPr id="57" name="Tekstvak 57"/>
                        <wps:cNvSpPr txBox="1"/>
                        <wps:spPr>
                          <a:xfrm>
                            <a:off x="0" y="1038225"/>
                            <a:ext cx="5895975" cy="405130"/>
                          </a:xfrm>
                          <a:prstGeom prst="rect">
                            <a:avLst/>
                          </a:prstGeom>
                          <a:solidFill>
                            <a:prstClr val="white"/>
                          </a:solidFill>
                          <a:ln>
                            <a:noFill/>
                          </a:ln>
                          <a:effectLst/>
                        </wps:spPr>
                        <wps:txbx>
                          <w:txbxContent>
                            <w:p w:rsidR="00284AF4" w:rsidRPr="00DD64F8" w:rsidRDefault="00284AF4" w:rsidP="00CF106B">
                              <w:pPr>
                                <w:pStyle w:val="Bijschrift"/>
                                <w:rPr>
                                  <w:b w:val="0"/>
                                  <w:noProof/>
                                  <w:color w:val="auto"/>
                                </w:rPr>
                              </w:pPr>
                              <w:r w:rsidRPr="002E3F90">
                                <w:rPr>
                                  <w:b w:val="0"/>
                                  <w:color w:val="auto"/>
                                </w:rPr>
                                <w:t xml:space="preserve">Figuur </w:t>
                              </w:r>
                              <w:r>
                                <w:rPr>
                                  <w:b w:val="0"/>
                                  <w:color w:val="auto"/>
                                </w:rPr>
                                <w:t xml:space="preserve">4.5 </w:t>
                              </w:r>
                              <w:r w:rsidRPr="00DD64F8">
                                <w:rPr>
                                  <w:b w:val="0"/>
                                  <w:color w:val="auto"/>
                                </w:rPr>
                                <w:t xml:space="preserve">De berekende </w:t>
                              </w:r>
                              <w:r>
                                <w:rPr>
                                  <w:b w:val="0"/>
                                  <w:color w:val="auto"/>
                                </w:rPr>
                                <w:t>k</w:t>
                              </w:r>
                              <w:r w:rsidRPr="00DD64F8">
                                <w:rPr>
                                  <w:b w:val="0"/>
                                  <w:color w:val="auto"/>
                                </w:rPr>
                                <w:t xml:space="preserve">ilometrering op </w:t>
                              </w:r>
                              <w:r>
                                <w:rPr>
                                  <w:b w:val="0"/>
                                  <w:color w:val="auto"/>
                                </w:rPr>
                                <w:t>j</w:t>
                              </w:r>
                              <w:r w:rsidRPr="00DD64F8">
                                <w:rPr>
                                  <w:b w:val="0"/>
                                  <w:color w:val="auto"/>
                                </w:rPr>
                                <w:t>unctie A is kleiner dan nul.</w:t>
                              </w:r>
                              <w:r>
                                <w:rPr>
                                  <w:b w:val="0"/>
                                  <w:color w:val="auto"/>
                                </w:rPr>
                                <w:t xml:space="preserve"> </w:t>
                              </w:r>
                              <w:r w:rsidRPr="00DD64F8">
                                <w:rPr>
                                  <w:b w:val="0"/>
                                  <w:color w:val="auto"/>
                                </w:rPr>
                                <w:t>Daarom wordt deze waarde op nul gesteld.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923D6CA" id="Groep 55" o:spid="_x0000_s1130" style="position:absolute;margin-left:-4.1pt;margin-top:10.45pt;width:464.25pt;height:113.65pt;z-index:251687936;mso-width-relative:margin;mso-height-relative:margin" coordsize="58959,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">
                <v:shape id="Afbeelding 56" o:spid="_x0000_s1131" type="#_x0000_t75" style="position:absolute;width:474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">
                  <v:imagedata r:id="rId71" o:title=""/>
                  <v:path arrowok="t"/>
                </v:shape>
                <v:shape id="Tekstvak 57" o:spid="_x0000_s1132" type="#_x0000_t202" style="position:absolute;top:10382;width:5895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rsidR="00284AF4" w:rsidRPr="00DD64F8" w:rsidRDefault="00284AF4" w:rsidP="00CF106B">
                        <w:pPr>
                          <w:pStyle w:val="Bijschrift"/>
                          <w:rPr>
                            <w:b w:val="0"/>
                            <w:noProof/>
                            <w:color w:val="auto"/>
                          </w:rPr>
                        </w:pPr>
                        <w:r w:rsidRPr="002E3F90">
                          <w:rPr>
                            <w:b w:val="0"/>
                            <w:color w:val="auto"/>
                          </w:rPr>
                          <w:t xml:space="preserve">Figuur </w:t>
                        </w:r>
                        <w:r>
                          <w:rPr>
                            <w:b w:val="0"/>
                            <w:color w:val="auto"/>
                          </w:rPr>
                          <w:t xml:space="preserve">4.5 </w:t>
                        </w:r>
                        <w:r w:rsidRPr="00DD64F8">
                          <w:rPr>
                            <w:b w:val="0"/>
                            <w:color w:val="auto"/>
                          </w:rPr>
                          <w:t xml:space="preserve">De berekende </w:t>
                        </w:r>
                        <w:r>
                          <w:rPr>
                            <w:b w:val="0"/>
                            <w:color w:val="auto"/>
                          </w:rPr>
                          <w:t>k</w:t>
                        </w:r>
                        <w:r w:rsidRPr="00DD64F8">
                          <w:rPr>
                            <w:b w:val="0"/>
                            <w:color w:val="auto"/>
                          </w:rPr>
                          <w:t xml:space="preserve">ilometrering op </w:t>
                        </w:r>
                        <w:r>
                          <w:rPr>
                            <w:b w:val="0"/>
                            <w:color w:val="auto"/>
                          </w:rPr>
                          <w:t>j</w:t>
                        </w:r>
                        <w:r w:rsidRPr="00DD64F8">
                          <w:rPr>
                            <w:b w:val="0"/>
                            <w:color w:val="auto"/>
                          </w:rPr>
                          <w:t>unctie A is kleiner dan nul.</w:t>
                        </w:r>
                        <w:r>
                          <w:rPr>
                            <w:b w:val="0"/>
                            <w:color w:val="auto"/>
                          </w:rPr>
                          <w:t xml:space="preserve"> </w:t>
                        </w:r>
                        <w:r w:rsidRPr="00DD64F8">
                          <w:rPr>
                            <w:b w:val="0"/>
                            <w:color w:val="auto"/>
                          </w:rPr>
                          <w:t>Daarom wordt deze waarde op nul gesteld.</w:t>
                        </w:r>
                      </w:p>
                    </w:txbxContent>
                  </v:textbox>
                </v:shape>
                <w10:wrap type="topAndBottom"/>
              </v:group>
            </w:pict>
          </mc:Fallback>
        </mc:AlternateContent>
      </w:r>
    </w:p>
    <w:p w:rsidR="00CF106B" w:rsidRDefault="00CF106B">
      <w:r>
        <w:br w:type="page"/>
      </w:r>
    </w:p>
    <w:p w:rsidR="00CF106B" w:rsidRPr="00695EA5" w:rsidRDefault="00CF106B" w:rsidP="00755A9B">
      <w:pPr>
        <w:pStyle w:val="Kop2"/>
        <w:numPr>
          <w:ilvl w:val="1"/>
          <w:numId w:val="23"/>
        </w:numPr>
      </w:pPr>
      <w:bookmarkStart w:id="10" w:name="_Toc34639028"/>
      <w:r>
        <w:lastRenderedPageBreak/>
        <w:t>Hectometersprong</w:t>
      </w:r>
      <w:bookmarkEnd w:id="10"/>
    </w:p>
    <w:p w:rsidR="00CF106B" w:rsidRDefault="00CF106B" w:rsidP="00CF106B"/>
    <w:p w:rsidR="00CF106B" w:rsidRPr="007170A3" w:rsidRDefault="00CF106B" w:rsidP="00CF106B">
      <w:pPr>
        <w:rPr>
          <w:i/>
        </w:rPr>
      </w:pPr>
      <w:r w:rsidRPr="007170A3">
        <w:rPr>
          <w:i/>
        </w:rPr>
        <w:t>Wanneer is er sprake van een hectometersprong?</w:t>
      </w:r>
    </w:p>
    <w:p w:rsidR="00CF106B" w:rsidRDefault="00CF106B" w:rsidP="00CF106B">
      <w:r>
        <w:t>In het algemeen wordt aangenomen dat wanneer bij de berekening van de kilometrering op een junctie de volgende verhouding niet tussen 0,7 en 1,3 ligt, er sprake is van een hectometersprong:</w:t>
      </w:r>
    </w:p>
    <w:p w:rsidR="00CF106B" w:rsidRDefault="00CF106B" w:rsidP="00CF106B"/>
    <w:p w:rsidR="00CF106B" w:rsidRPr="007170A3" w:rsidRDefault="00284AF4" w:rsidP="00CF106B">
      <w:pPr>
        <w:rPr>
          <w:rFonts w:eastAsiaTheme="minorEastAsia"/>
        </w:rPr>
      </w:pPr>
      <m:oMathPara>
        <m:oMath>
          <m:f>
            <m:fPr>
              <m:ctrlPr>
                <w:rPr>
                  <w:rFonts w:ascii="Cambria Math" w:hAnsi="Cambria Math"/>
                </w:rPr>
              </m:ctrlPr>
            </m:fPr>
            <m:num>
              <m:nary>
                <m:naryPr>
                  <m:chr m:val="∑"/>
                  <m:limLoc m:val="undOvr"/>
                  <m:subHide m:val="1"/>
                  <m:supHide m:val="1"/>
                  <m:ctrlPr>
                    <w:rPr>
                      <w:rFonts w:ascii="Cambria Math" w:hAnsi="Cambria Math" w:cs="Cambria Math"/>
                    </w:rPr>
                  </m:ctrlPr>
                </m:naryPr>
                <m:sub/>
                <m:sup/>
                <m:e>
                  <m:r>
                    <m:rPr>
                      <m:nor/>
                    </m:rPr>
                    <w:rPr>
                      <w:rFonts w:ascii="Cambria Math" w:hAnsi="Cambria Math" w:cs="Cambria Math"/>
                    </w:rPr>
                    <m:t xml:space="preserve"> (werkelijke afstand </m:t>
                  </m:r>
                  <m:d>
                    <m:dPr>
                      <m:ctrlPr>
                        <w:rPr>
                          <w:rFonts w:ascii="Cambria Math" w:hAnsi="Cambria Math" w:cs="Cambria Math"/>
                          <w:i/>
                        </w:rPr>
                      </m:ctrlPr>
                    </m:dPr>
                    <m:e>
                      <m:r>
                        <m:rPr>
                          <m:nor/>
                        </m:rPr>
                        <w:rPr>
                          <w:rFonts w:ascii="Cambria Math" w:hAnsi="Cambria Math" w:cs="Cambria Math"/>
                        </w:rPr>
                        <m:t>in meters</m:t>
                      </m:r>
                    </m:e>
                  </m:d>
                  <m:r>
                    <m:rPr>
                      <m:nor/>
                    </m:rPr>
                    <w:rPr>
                      <w:rFonts w:ascii="Cambria Math" w:hAnsi="Cambria Math" w:cs="Cambria Math"/>
                    </w:rPr>
                    <m:t xml:space="preserve"> tot beide hectopunten (vanuit de junctie bekeken)</m:t>
                  </m:r>
                </m:e>
              </m:nary>
            </m:num>
            <m:den>
              <m:r>
                <m:rPr>
                  <m:nor/>
                </m:rPr>
                <w:rPr>
                  <w:rFonts w:ascii="Cambria Math" w:hAnsi="Cambria Math" w:cs="Cambria Math"/>
                </w:rPr>
                <m:t xml:space="preserve">verschil in hectometrering </m:t>
              </m:r>
              <m:d>
                <m:dPr>
                  <m:ctrlPr>
                    <w:rPr>
                      <w:rFonts w:ascii="Cambria Math" w:hAnsi="Cambria Math" w:cs="Cambria Math"/>
                    </w:rPr>
                  </m:ctrlPr>
                </m:dPr>
                <m:e>
                  <m:r>
                    <m:rPr>
                      <m:nor/>
                    </m:rPr>
                    <w:rPr>
                      <w:rFonts w:ascii="Cambria Math" w:hAnsi="Cambria Math" w:cs="Cambria Math"/>
                    </w:rPr>
                    <m:t>in meter</m:t>
                  </m:r>
                </m:e>
              </m:d>
              <m:r>
                <m:rPr>
                  <m:nor/>
                </m:rPr>
                <w:rPr>
                  <w:rFonts w:ascii="Cambria Math" w:hAnsi="Cambria Math" w:cs="Cambria Math"/>
                </w:rPr>
                <m:t>van beide hectopunten</m:t>
              </m:r>
            </m:den>
          </m:f>
        </m:oMath>
      </m:oMathPara>
    </w:p>
    <w:p w:rsidR="00CF106B" w:rsidRDefault="00CF106B" w:rsidP="00CF106B">
      <w:pPr>
        <w:rPr>
          <w:rFonts w:eastAsiaTheme="minorEastAsia"/>
        </w:rPr>
      </w:pPr>
    </w:p>
    <w:p w:rsidR="00CF106B" w:rsidRDefault="00CF106B" w:rsidP="00CF106B">
      <w:r>
        <w:t xml:space="preserve">In </w:t>
      </w:r>
      <w:r w:rsidR="002E3F90" w:rsidRPr="002E3F90">
        <w:t xml:space="preserve">figuur </w:t>
      </w:r>
      <w:r w:rsidR="002E3F90">
        <w:t xml:space="preserve">4.6 </w:t>
      </w:r>
      <w:r>
        <w:t>wordt het verhoudingsgetal op junctie C als volgt berekend:</w:t>
      </w:r>
    </w:p>
    <w:p w:rsidR="00CF106B" w:rsidRDefault="00CF106B" w:rsidP="00CF106B"/>
    <w:p w:rsidR="00CF106B" w:rsidRDefault="00CF106B" w:rsidP="00CF106B">
      <w:r>
        <w:t>(40+60)/(6200-1200) = 0,02</w:t>
      </w:r>
    </w:p>
    <w:p w:rsidR="00CF106B" w:rsidRDefault="00CF106B" w:rsidP="00CF106B"/>
    <w:p w:rsidR="00CF106B" w:rsidRDefault="00CF106B" w:rsidP="00CF106B">
      <w:r>
        <w:t>Hier is dus sprake van een hectometer sprong.</w:t>
      </w:r>
    </w:p>
    <w:p w:rsidR="00CF106B" w:rsidRDefault="00CF106B" w:rsidP="00CF106B">
      <w:r>
        <w:rPr>
          <w:noProof/>
          <w:lang w:eastAsia="nl-NL"/>
        </w:rPr>
        <mc:AlternateContent>
          <mc:Choice Requires="wpg">
            <w:drawing>
              <wp:anchor distT="0" distB="0" distL="114300" distR="114300" simplePos="0" relativeHeight="251689984" behindDoc="0" locked="0" layoutInCell="1" allowOverlap="1" wp14:anchorId="4AB759AF" wp14:editId="76F862CA">
                <wp:simplePos x="0" y="0"/>
                <wp:positionH relativeFrom="column">
                  <wp:posOffset>17145</wp:posOffset>
                </wp:positionH>
                <wp:positionV relativeFrom="paragraph">
                  <wp:posOffset>203200</wp:posOffset>
                </wp:positionV>
                <wp:extent cx="5000625" cy="1828165"/>
                <wp:effectExtent l="0" t="0" r="9525" b="635"/>
                <wp:wrapTopAndBottom/>
                <wp:docPr id="58" name="Groep 58"/>
                <wp:cNvGraphicFramePr/>
                <a:graphic xmlns:a="http://schemas.openxmlformats.org/drawingml/2006/main">
                  <a:graphicData uri="http://schemas.microsoft.com/office/word/2010/wordprocessingGroup">
                    <wpg:wgp>
                      <wpg:cNvGrpSpPr/>
                      <wpg:grpSpPr>
                        <a:xfrm>
                          <a:off x="0" y="0"/>
                          <a:ext cx="5000625" cy="1828165"/>
                          <a:chOff x="0" y="0"/>
                          <a:chExt cx="5000625" cy="1828165"/>
                        </a:xfrm>
                      </wpg:grpSpPr>
                      <pic:pic xmlns:pic="http://schemas.openxmlformats.org/drawingml/2006/picture">
                        <pic:nvPicPr>
                          <pic:cNvPr id="59" name="Afbeelding 5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000625" cy="1619250"/>
                          </a:xfrm>
                          <a:prstGeom prst="rect">
                            <a:avLst/>
                          </a:prstGeom>
                        </pic:spPr>
                      </pic:pic>
                      <wps:wsp>
                        <wps:cNvPr id="60" name="Tekstvak 60"/>
                        <wps:cNvSpPr txBox="1"/>
                        <wps:spPr>
                          <a:xfrm>
                            <a:off x="2540" y="1562100"/>
                            <a:ext cx="4998085" cy="266065"/>
                          </a:xfrm>
                          <a:prstGeom prst="rect">
                            <a:avLst/>
                          </a:prstGeom>
                          <a:solidFill>
                            <a:prstClr val="white"/>
                          </a:solidFill>
                          <a:ln>
                            <a:noFill/>
                          </a:ln>
                          <a:effectLst/>
                        </wps:spPr>
                        <wps:txbx>
                          <w:txbxContent>
                            <w:p w:rsidR="00284AF4" w:rsidRPr="007170A3" w:rsidRDefault="00284AF4" w:rsidP="00CF106B">
                              <w:pPr>
                                <w:pStyle w:val="Bijschrift"/>
                                <w:rPr>
                                  <w:b w:val="0"/>
                                  <w:noProof/>
                                  <w:color w:val="auto"/>
                                </w:rPr>
                              </w:pPr>
                              <w:r w:rsidRPr="002E3F90">
                                <w:rPr>
                                  <w:b w:val="0"/>
                                  <w:color w:val="auto"/>
                                </w:rPr>
                                <w:t xml:space="preserve">Figuur </w:t>
                              </w:r>
                              <w:r>
                                <w:rPr>
                                  <w:b w:val="0"/>
                                  <w:color w:val="auto"/>
                                </w:rPr>
                                <w:t xml:space="preserve">4.6 </w:t>
                              </w:r>
                              <w:r w:rsidRPr="007170A3">
                                <w:rPr>
                                  <w:b w:val="0"/>
                                  <w:color w:val="auto"/>
                                </w:rPr>
                                <w:t>Het verhoudingsgetal op Junctie C ligt niet tussen 0,7 en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B759AF" id="Groep 58" o:spid="_x0000_s1133" style="position:absolute;margin-left:1.35pt;margin-top:16pt;width:393.75pt;height:143.95pt;z-index:251689984;mso-height-relative:margin" coordsize="50006,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">
                <v:shape id="Afbeelding 59" o:spid="_x0000_s1134" type="#_x0000_t75" style="position:absolute;width:5000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">
                  <v:imagedata r:id="rId73" o:title=""/>
                  <v:path arrowok="t"/>
                </v:shape>
                <v:shape id="Tekstvak 60" o:spid="_x0000_s1135" type="#_x0000_t202" style="position:absolute;left:25;top:15621;width:4998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rsidR="00284AF4" w:rsidRPr="007170A3" w:rsidRDefault="00284AF4" w:rsidP="00CF106B">
                        <w:pPr>
                          <w:pStyle w:val="Bijschrift"/>
                          <w:rPr>
                            <w:b w:val="0"/>
                            <w:noProof/>
                            <w:color w:val="auto"/>
                          </w:rPr>
                        </w:pPr>
                        <w:r w:rsidRPr="002E3F90">
                          <w:rPr>
                            <w:b w:val="0"/>
                            <w:color w:val="auto"/>
                          </w:rPr>
                          <w:t xml:space="preserve">Figuur </w:t>
                        </w:r>
                        <w:r>
                          <w:rPr>
                            <w:b w:val="0"/>
                            <w:color w:val="auto"/>
                          </w:rPr>
                          <w:t xml:space="preserve">4.6 </w:t>
                        </w:r>
                        <w:r w:rsidRPr="007170A3">
                          <w:rPr>
                            <w:b w:val="0"/>
                            <w:color w:val="auto"/>
                          </w:rPr>
                          <w:t>Het verhoudingsgetal op Junctie C ligt niet tussen 0,7 en 1,3.</w:t>
                        </w:r>
                      </w:p>
                    </w:txbxContent>
                  </v:textbox>
                </v:shape>
                <w10:wrap type="topAndBottom"/>
              </v:group>
            </w:pict>
          </mc:Fallback>
        </mc:AlternateContent>
      </w:r>
    </w:p>
    <w:p w:rsidR="00CF106B" w:rsidRPr="007170A3" w:rsidRDefault="00CF106B" w:rsidP="00CF106B">
      <w:pPr>
        <w:rPr>
          <w:i/>
        </w:rPr>
      </w:pPr>
      <w:r w:rsidRPr="007170A3">
        <w:rPr>
          <w:i/>
        </w:rPr>
        <w:t xml:space="preserve">Ter hoogte van welk hectometerbord kan </w:t>
      </w:r>
      <w:r w:rsidR="00E50941">
        <w:rPr>
          <w:i/>
        </w:rPr>
        <w:t xml:space="preserve">de junctie van/bij </w:t>
      </w:r>
      <w:r w:rsidRPr="007170A3">
        <w:rPr>
          <w:i/>
        </w:rPr>
        <w:t>een hectometersprong het beste gelegd worden?</w:t>
      </w:r>
    </w:p>
    <w:p w:rsidR="00CF106B" w:rsidRDefault="00CF106B" w:rsidP="00CF106B">
      <w:r>
        <w:t xml:space="preserve">Indien de richting van de oplopende hectometrering halverwege een baan omkeert, wordt afgesproken om de hectometersprong, en dus ook een extra Junctie, te leggen daar waar de richting van de oplopende hectometrering omkeert (zie figuur 3-52). Dit vanwege het feit dat de baanpositie t.o.v. WOL gedefinieerd is ten opzichte van de richting van de oplopende hectometrering. </w:t>
      </w:r>
    </w:p>
    <w:p w:rsidR="00CF106B" w:rsidRDefault="00CF106B" w:rsidP="00CF106B">
      <w:r>
        <w:t>Dit impliceert dat indien men, lopend langs een baan, een oplopende hectometrering constateert die halverwege de baan omkeert in een aflopende hectometrering, de hectometersprong ligt bij het hectometerbord met de hoogste (lokale) hectometrering (</w:t>
      </w:r>
      <w:r w:rsidR="002E3F90" w:rsidRPr="002E3F90">
        <w:t xml:space="preserve">zie figuren 4.7 </w:t>
      </w:r>
      <w:r w:rsidRPr="002E3F90">
        <w:t xml:space="preserve">en </w:t>
      </w:r>
      <w:r w:rsidR="002E3F90">
        <w:t>4.8</w:t>
      </w:r>
      <w:r>
        <w:t xml:space="preserve">). </w:t>
      </w:r>
    </w:p>
    <w:p w:rsidR="00CF106B" w:rsidRDefault="00CF106B" w:rsidP="00CF106B">
      <w:r>
        <w:t>Indien een aflopende hectometrering halverwege een baan omkeert in een oplopende hectometrering, ligt de hectometersprong bij het hectometerbord met de laagste (lokale) hectometrering (</w:t>
      </w:r>
      <w:r w:rsidR="002E3F90">
        <w:t>zie figuur 4.9</w:t>
      </w:r>
      <w:r>
        <w:t>).</w:t>
      </w:r>
    </w:p>
    <w:p w:rsidR="00CF106B" w:rsidRDefault="00CF106B" w:rsidP="00CF106B"/>
    <w:p w:rsidR="00CF106B" w:rsidRDefault="00CF106B" w:rsidP="00CF106B">
      <w:r>
        <w:t>Bij het bepalen van de hectometersprong speelt de richting van het wegvak (d.w.z. welke junctie de beginjunctie is en welke junctie de eindjunctie is) geen rol.</w:t>
      </w:r>
    </w:p>
    <w:p w:rsidR="00CF106B" w:rsidRDefault="00CF106B" w:rsidP="00CF106B"/>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r>
        <w:rPr>
          <w:noProof/>
          <w:lang w:eastAsia="nl-NL"/>
        </w:rPr>
        <w:lastRenderedPageBreak/>
        <mc:AlternateContent>
          <mc:Choice Requires="wpg">
            <w:drawing>
              <wp:anchor distT="0" distB="0" distL="114300" distR="114300" simplePos="0" relativeHeight="251691008" behindDoc="0" locked="0" layoutInCell="1" allowOverlap="1" wp14:anchorId="31F2E5E1" wp14:editId="4E69C460">
                <wp:simplePos x="0" y="0"/>
                <wp:positionH relativeFrom="column">
                  <wp:posOffset>-52070</wp:posOffset>
                </wp:positionH>
                <wp:positionV relativeFrom="paragraph">
                  <wp:posOffset>-175895</wp:posOffset>
                </wp:positionV>
                <wp:extent cx="5125720" cy="3176905"/>
                <wp:effectExtent l="0" t="0" r="0" b="4445"/>
                <wp:wrapTopAndBottom/>
                <wp:docPr id="61" name="Groep 61"/>
                <wp:cNvGraphicFramePr/>
                <a:graphic xmlns:a="http://schemas.openxmlformats.org/drawingml/2006/main">
                  <a:graphicData uri="http://schemas.microsoft.com/office/word/2010/wordprocessingGroup">
                    <wpg:wgp>
                      <wpg:cNvGrpSpPr/>
                      <wpg:grpSpPr>
                        <a:xfrm>
                          <a:off x="0" y="0"/>
                          <a:ext cx="5125720" cy="3176905"/>
                          <a:chOff x="0" y="0"/>
                          <a:chExt cx="5762625" cy="3571875"/>
                        </a:xfrm>
                      </wpg:grpSpPr>
                      <pic:pic xmlns:pic="http://schemas.openxmlformats.org/drawingml/2006/picture">
                        <pic:nvPicPr>
                          <pic:cNvPr id="62" name="Afbeelding 6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762625" cy="3105150"/>
                          </a:xfrm>
                          <a:prstGeom prst="rect">
                            <a:avLst/>
                          </a:prstGeom>
                        </pic:spPr>
                      </pic:pic>
                      <wps:wsp>
                        <wps:cNvPr id="63" name="Tekstvak 63"/>
                        <wps:cNvSpPr txBox="1"/>
                        <wps:spPr>
                          <a:xfrm>
                            <a:off x="0" y="3105150"/>
                            <a:ext cx="5760720" cy="466725"/>
                          </a:xfrm>
                          <a:prstGeom prst="rect">
                            <a:avLst/>
                          </a:prstGeom>
                          <a:solidFill>
                            <a:prstClr val="white"/>
                          </a:solidFill>
                          <a:ln>
                            <a:noFill/>
                          </a:ln>
                          <a:effectLst/>
                        </wps:spPr>
                        <wps:txbx>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4.7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16,8. Dit hectometerbord heeft</w:t>
                              </w:r>
                              <w:r>
                                <w:rPr>
                                  <w:b w:val="0"/>
                                  <w:color w:val="auto"/>
                                </w:rPr>
                                <w:t xml:space="preserve"> de hoogste (lokale) hec</w:t>
                              </w:r>
                              <w:r w:rsidRPr="00854C5A">
                                <w:rPr>
                                  <w:b w:val="0"/>
                                  <w:color w:val="auto"/>
                                </w:rPr>
                                <w:t>tometrering.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2E5E1" id="Groep 61" o:spid="_x0000_s1136" style="position:absolute;margin-left:-4.1pt;margin-top:-13.85pt;width:403.6pt;height:250.15pt;z-index:251691008;mso-width-relative:margin;mso-height-relative:margin" coordsize="57626,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">
                <v:shape id="Afbeelding 62" o:spid="_x0000_s1137" type="#_x0000_t75" style="position:absolute;width:57626;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">
                  <v:imagedata r:id="rId75" o:title=""/>
                  <v:path arrowok="t"/>
                </v:shape>
                <v:shape id="Tekstvak 63" o:spid="_x0000_s1138" type="#_x0000_t202" style="position:absolute;top:31051;width:5760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4.7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16,8. Dit hectometerbord heeft</w:t>
                        </w:r>
                        <w:r>
                          <w:rPr>
                            <w:b w:val="0"/>
                            <w:color w:val="auto"/>
                          </w:rPr>
                          <w:t xml:space="preserve"> de hoogste (lokale) hec</w:t>
                        </w:r>
                        <w:r w:rsidRPr="00854C5A">
                          <w:rPr>
                            <w:b w:val="0"/>
                            <w:color w:val="auto"/>
                          </w:rPr>
                          <w:t>tometrering.</w:t>
                        </w:r>
                      </w:p>
                    </w:txbxContent>
                  </v:textbox>
                </v:shape>
                <w10:wrap type="topAndBottom"/>
              </v:group>
            </w:pict>
          </mc:Fallback>
        </mc:AlternateContent>
      </w:r>
    </w:p>
    <w:p w:rsidR="00CF106B" w:rsidRDefault="00CF106B" w:rsidP="00CF106B">
      <w:pPr>
        <w:rPr>
          <w:b/>
        </w:rPr>
      </w:pPr>
    </w:p>
    <w:p w:rsidR="00CF106B" w:rsidRDefault="00CF106B" w:rsidP="00CF106B">
      <w:pPr>
        <w:rPr>
          <w:b/>
        </w:rPr>
      </w:pPr>
      <w:r>
        <w:rPr>
          <w:noProof/>
          <w:lang w:eastAsia="nl-NL"/>
        </w:rPr>
        <mc:AlternateContent>
          <mc:Choice Requires="wpg">
            <w:drawing>
              <wp:anchor distT="0" distB="0" distL="114300" distR="114300" simplePos="0" relativeHeight="251692032" behindDoc="0" locked="0" layoutInCell="1" allowOverlap="1" wp14:anchorId="4A9F7655" wp14:editId="628B8473">
                <wp:simplePos x="0" y="0"/>
                <wp:positionH relativeFrom="column">
                  <wp:posOffset>-135890</wp:posOffset>
                </wp:positionH>
                <wp:positionV relativeFrom="paragraph">
                  <wp:posOffset>45720</wp:posOffset>
                </wp:positionV>
                <wp:extent cx="5124450" cy="3251200"/>
                <wp:effectExtent l="0" t="0" r="0" b="6350"/>
                <wp:wrapTopAndBottom/>
                <wp:docPr id="291" name="Groep 291"/>
                <wp:cNvGraphicFramePr/>
                <a:graphic xmlns:a="http://schemas.openxmlformats.org/drawingml/2006/main">
                  <a:graphicData uri="http://schemas.microsoft.com/office/word/2010/wordprocessingGroup">
                    <wpg:wgp>
                      <wpg:cNvGrpSpPr/>
                      <wpg:grpSpPr>
                        <a:xfrm>
                          <a:off x="0" y="0"/>
                          <a:ext cx="5124450" cy="3251200"/>
                          <a:chOff x="-47625" y="0"/>
                          <a:chExt cx="5314950" cy="3372485"/>
                        </a:xfrm>
                      </wpg:grpSpPr>
                      <pic:pic xmlns:pic="http://schemas.openxmlformats.org/drawingml/2006/picture">
                        <pic:nvPicPr>
                          <pic:cNvPr id="293" name="Afbeelding 293"/>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7625" y="0"/>
                            <a:ext cx="5219700" cy="2828925"/>
                          </a:xfrm>
                          <a:prstGeom prst="rect">
                            <a:avLst/>
                          </a:prstGeom>
                        </pic:spPr>
                      </pic:pic>
                      <wps:wsp>
                        <wps:cNvPr id="320" name="Tekstvak 320"/>
                        <wps:cNvSpPr txBox="1"/>
                        <wps:spPr>
                          <a:xfrm>
                            <a:off x="-47625" y="2828925"/>
                            <a:ext cx="5217160" cy="543560"/>
                          </a:xfrm>
                          <a:prstGeom prst="rect">
                            <a:avLst/>
                          </a:prstGeom>
                          <a:solidFill>
                            <a:prstClr val="white"/>
                          </a:solidFill>
                          <a:ln>
                            <a:noFill/>
                          </a:ln>
                          <a:effectLst/>
                        </wps:spPr>
                        <wps:txbx>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4.8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12,3. Dit hectometerbord heeft de</w:t>
                              </w:r>
                              <w:r>
                                <w:rPr>
                                  <w:b w:val="0"/>
                                  <w:color w:val="auto"/>
                                </w:rPr>
                                <w:t xml:space="preserve"> hoogste (lokale) h</w:t>
                              </w:r>
                              <w:r w:rsidRPr="00854C5A">
                                <w:rPr>
                                  <w:b w:val="0"/>
                                  <w:color w:val="auto"/>
                                </w:rPr>
                                <w:t>ectometrering.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F7655" id="Groep 291" o:spid="_x0000_s1139" style="position:absolute;margin-left:-10.7pt;margin-top:3.6pt;width:403.5pt;height:256pt;z-index:251692032;mso-width-relative:margin;mso-height-relative:margin" coordorigin="-476" coordsize="53149,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">
                <v:shape id="Afbeelding 293" o:spid="_x0000_s1140" type="#_x0000_t75" style="position:absolute;left:476;width:52197;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">
                  <v:imagedata r:id="rId77" o:title=""/>
                  <v:path arrowok="t"/>
                </v:shape>
                <v:shape id="Tekstvak 320" o:spid="_x0000_s1141" type="#_x0000_t202" style="position:absolute;left:-476;top:28289;width:5217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SKwQAAANwAAAAPAAAAZHJzL2Rvd25yZXYueG1sRE9Ni8Iw&#10;EL0L+x/CLHiRNd0K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JcWhIrBAAAA3AAAAA8AAAAA&#10;AAAAAAAAAAAABwIAAGRycy9kb3ducmV2LnhtbFBLBQYAAAAAAwADALcAAAD1AgAAAAA=&#10;" stroked="f">
                  <v:textbox inset="0,0,0,0">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4.8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12,3. Dit hectometerbord heeft de</w:t>
                        </w:r>
                        <w:r>
                          <w:rPr>
                            <w:b w:val="0"/>
                            <w:color w:val="auto"/>
                          </w:rPr>
                          <w:t xml:space="preserve"> hoogste (lokale) h</w:t>
                        </w:r>
                        <w:r w:rsidRPr="00854C5A">
                          <w:rPr>
                            <w:b w:val="0"/>
                            <w:color w:val="auto"/>
                          </w:rPr>
                          <w:t>ectometrering.</w:t>
                        </w:r>
                      </w:p>
                    </w:txbxContent>
                  </v:textbox>
                </v:shape>
                <w10:wrap type="topAndBottom"/>
              </v:group>
            </w:pict>
          </mc:Fallback>
        </mc:AlternateContent>
      </w: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r>
        <w:rPr>
          <w:b/>
          <w:noProof/>
          <w:lang w:eastAsia="nl-NL"/>
        </w:rPr>
        <mc:AlternateContent>
          <mc:Choice Requires="wpg">
            <w:drawing>
              <wp:anchor distT="0" distB="0" distL="114300" distR="114300" simplePos="0" relativeHeight="251693056" behindDoc="0" locked="0" layoutInCell="1" allowOverlap="1" wp14:anchorId="1D652D5C" wp14:editId="4D89E662">
                <wp:simplePos x="0" y="0"/>
                <wp:positionH relativeFrom="column">
                  <wp:posOffset>147955</wp:posOffset>
                </wp:positionH>
                <wp:positionV relativeFrom="paragraph">
                  <wp:posOffset>157480</wp:posOffset>
                </wp:positionV>
                <wp:extent cx="5067300" cy="3201035"/>
                <wp:effectExtent l="0" t="0" r="0" b="0"/>
                <wp:wrapNone/>
                <wp:docPr id="321" name="Groep 321"/>
                <wp:cNvGraphicFramePr/>
                <a:graphic xmlns:a="http://schemas.openxmlformats.org/drawingml/2006/main">
                  <a:graphicData uri="http://schemas.microsoft.com/office/word/2010/wordprocessingGroup">
                    <wpg:wgp>
                      <wpg:cNvGrpSpPr/>
                      <wpg:grpSpPr>
                        <a:xfrm>
                          <a:off x="0" y="0"/>
                          <a:ext cx="5067300" cy="3201035"/>
                          <a:chOff x="0" y="0"/>
                          <a:chExt cx="5067300" cy="3201035"/>
                        </a:xfrm>
                      </wpg:grpSpPr>
                      <pic:pic xmlns:pic="http://schemas.openxmlformats.org/drawingml/2006/picture">
                        <pic:nvPicPr>
                          <pic:cNvPr id="322" name="Afbeelding 32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067300" cy="2657475"/>
                          </a:xfrm>
                          <a:prstGeom prst="rect">
                            <a:avLst/>
                          </a:prstGeom>
                        </pic:spPr>
                      </pic:pic>
                      <wps:wsp>
                        <wps:cNvPr id="323" name="Tekstvak 323"/>
                        <wps:cNvSpPr txBox="1"/>
                        <wps:spPr>
                          <a:xfrm>
                            <a:off x="0" y="2657475"/>
                            <a:ext cx="5067300" cy="543560"/>
                          </a:xfrm>
                          <a:prstGeom prst="rect">
                            <a:avLst/>
                          </a:prstGeom>
                          <a:solidFill>
                            <a:prstClr val="white"/>
                          </a:solidFill>
                          <a:ln>
                            <a:noFill/>
                          </a:ln>
                          <a:effectLst/>
                        </wps:spPr>
                        <wps:txbx>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4.9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45,3. Dit hectometerbord heeft de</w:t>
                              </w:r>
                              <w:r>
                                <w:rPr>
                                  <w:b w:val="0"/>
                                  <w:color w:val="auto"/>
                                </w:rPr>
                                <w:t xml:space="preserve"> </w:t>
                              </w:r>
                              <w:r w:rsidRPr="00854C5A">
                                <w:rPr>
                                  <w:b w:val="0"/>
                                  <w:color w:val="auto"/>
                                </w:rPr>
                                <w:t xml:space="preserve">laagste (lokale) </w:t>
                              </w:r>
                              <w:r>
                                <w:rPr>
                                  <w:b w:val="0"/>
                                  <w:color w:val="auto"/>
                                </w:rPr>
                                <w:t>h</w:t>
                              </w:r>
                              <w:r w:rsidRPr="00854C5A">
                                <w:rPr>
                                  <w:b w:val="0"/>
                                  <w:color w:val="auto"/>
                                </w:rPr>
                                <w:t>ectometrering.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652D5C" id="Groep 321" o:spid="_x0000_s1142" style="position:absolute;margin-left:11.65pt;margin-top:12.4pt;width:399pt;height:252.05pt;z-index:251693056" coordsize="50673,3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">
                <v:shape id="Afbeelding 322" o:spid="_x0000_s1143" type="#_x0000_t75" style="position:absolute;width:50673;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">
                  <v:imagedata r:id="rId79" o:title=""/>
                  <v:path arrowok="t"/>
                </v:shape>
                <v:shape id="Tekstvak 323" o:spid="_x0000_s1144" type="#_x0000_t202" style="position:absolute;top:26574;width:50673;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" stroked="f">
                  <v:textbox style="mso-fit-shape-to-text:t" inset="0,0,0,0">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 xml:space="preserve">4.9 </w:t>
                        </w:r>
                        <w:r w:rsidRPr="00854C5A">
                          <w:rPr>
                            <w:b w:val="0"/>
                            <w:color w:val="auto"/>
                          </w:rPr>
                          <w:t>De hectometersprong wordt gelegd waar de richting van de oplopende</w:t>
                        </w:r>
                        <w:r>
                          <w:rPr>
                            <w:b w:val="0"/>
                            <w:color w:val="auto"/>
                          </w:rPr>
                          <w:t xml:space="preserve"> </w:t>
                        </w:r>
                        <w:r w:rsidRPr="00854C5A">
                          <w:rPr>
                            <w:b w:val="0"/>
                            <w:color w:val="auto"/>
                          </w:rPr>
                          <w:t>hectometrering omkeert, nl. bij hectometerbord 45,3. Dit hectometerbord heeft de</w:t>
                        </w:r>
                        <w:r>
                          <w:rPr>
                            <w:b w:val="0"/>
                            <w:color w:val="auto"/>
                          </w:rPr>
                          <w:t xml:space="preserve"> </w:t>
                        </w:r>
                        <w:r w:rsidRPr="00854C5A">
                          <w:rPr>
                            <w:b w:val="0"/>
                            <w:color w:val="auto"/>
                          </w:rPr>
                          <w:t xml:space="preserve">laagste (lokale) </w:t>
                        </w:r>
                        <w:r>
                          <w:rPr>
                            <w:b w:val="0"/>
                            <w:color w:val="auto"/>
                          </w:rPr>
                          <w:t>h</w:t>
                        </w:r>
                        <w:r w:rsidRPr="00854C5A">
                          <w:rPr>
                            <w:b w:val="0"/>
                            <w:color w:val="auto"/>
                          </w:rPr>
                          <w:t>ectometrering.</w:t>
                        </w:r>
                      </w:p>
                    </w:txbxContent>
                  </v:textbox>
                </v:shape>
              </v:group>
            </w:pict>
          </mc:Fallback>
        </mc:AlternateContent>
      </w: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Pr="00854C5A" w:rsidRDefault="00CF106B" w:rsidP="00CF106B">
      <w:r w:rsidRPr="00854C5A">
        <w:t>Indien nu de richting van de hectometrering hetzelfde is over de hele lengte van het Wegvak, is het</w:t>
      </w:r>
      <w:r>
        <w:t xml:space="preserve"> </w:t>
      </w:r>
      <w:r w:rsidRPr="00854C5A">
        <w:t>arbitrair waar de hectometersprong precies gelegd wordt (daar de Baanpositie t.o.v. WOL in dit geval</w:t>
      </w:r>
      <w:r>
        <w:t xml:space="preserve"> </w:t>
      </w:r>
      <w:r w:rsidRPr="00854C5A">
        <w:t>over de hele lengte van het Wegvak constant is). De keuze is gemaakt om de hectometersprong te</w:t>
      </w:r>
      <w:r>
        <w:t xml:space="preserve"> </w:t>
      </w:r>
      <w:r w:rsidRPr="00854C5A">
        <w:t>leggen bij het hectometerbord met de laagste Hectometrering van de reeks hectometerborden met</w:t>
      </w:r>
      <w:r>
        <w:t xml:space="preserve"> </w:t>
      </w:r>
      <w:r w:rsidRPr="00854C5A">
        <w:t xml:space="preserve">hogere waarden. In </w:t>
      </w:r>
      <w:r w:rsidR="002E3F90" w:rsidRPr="002E3F90">
        <w:t xml:space="preserve">figuur </w:t>
      </w:r>
      <w:r w:rsidR="002E3F90">
        <w:t xml:space="preserve">4.10 </w:t>
      </w:r>
      <w:r w:rsidRPr="00854C5A">
        <w:t>heeft de reeks 20,5 t/m 20,7 hogere waarden dan de reeks 12,1 t/m</w:t>
      </w:r>
      <w:r>
        <w:t xml:space="preserve"> </w:t>
      </w:r>
      <w:r w:rsidRPr="00854C5A">
        <w:t>12,3. In dit geval wordt de hectometersprong dus gelegd bij hectometerbord 20,5 (die de laagste</w:t>
      </w:r>
      <w:r>
        <w:t xml:space="preserve"> </w:t>
      </w:r>
      <w:r w:rsidRPr="00854C5A">
        <w:t>waarde heeft in de hogere reeks 20,5 t/m 20,7).</w:t>
      </w: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r>
        <w:rPr>
          <w:b/>
          <w:noProof/>
          <w:lang w:eastAsia="nl-NL"/>
        </w:rPr>
        <mc:AlternateContent>
          <mc:Choice Requires="wpg">
            <w:drawing>
              <wp:anchor distT="0" distB="0" distL="114300" distR="114300" simplePos="0" relativeHeight="251694080" behindDoc="0" locked="0" layoutInCell="1" allowOverlap="1" wp14:anchorId="3E580DC6" wp14:editId="53154C68">
                <wp:simplePos x="0" y="0"/>
                <wp:positionH relativeFrom="column">
                  <wp:posOffset>233680</wp:posOffset>
                </wp:positionH>
                <wp:positionV relativeFrom="paragraph">
                  <wp:posOffset>6350</wp:posOffset>
                </wp:positionV>
                <wp:extent cx="4762500" cy="2637790"/>
                <wp:effectExtent l="0" t="0" r="0" b="0"/>
                <wp:wrapTight wrapText="bothSides">
                  <wp:wrapPolygon edited="0">
                    <wp:start x="0" y="0"/>
                    <wp:lineTo x="0" y="21371"/>
                    <wp:lineTo x="21514" y="21371"/>
                    <wp:lineTo x="21514" y="0"/>
                    <wp:lineTo x="0" y="0"/>
                  </wp:wrapPolygon>
                </wp:wrapTight>
                <wp:docPr id="324" name="Groep 324"/>
                <wp:cNvGraphicFramePr/>
                <a:graphic xmlns:a="http://schemas.openxmlformats.org/drawingml/2006/main">
                  <a:graphicData uri="http://schemas.microsoft.com/office/word/2010/wordprocessingGroup">
                    <wpg:wgp>
                      <wpg:cNvGrpSpPr/>
                      <wpg:grpSpPr>
                        <a:xfrm>
                          <a:off x="0" y="0"/>
                          <a:ext cx="4762500" cy="2637790"/>
                          <a:chOff x="0" y="0"/>
                          <a:chExt cx="5238750" cy="2905125"/>
                        </a:xfrm>
                      </wpg:grpSpPr>
                      <pic:pic xmlns:pic="http://schemas.openxmlformats.org/drawingml/2006/picture">
                        <pic:nvPicPr>
                          <pic:cNvPr id="325" name="Afbeelding 32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38750" cy="2524125"/>
                          </a:xfrm>
                          <a:prstGeom prst="rect">
                            <a:avLst/>
                          </a:prstGeom>
                        </pic:spPr>
                      </pic:pic>
                      <wps:wsp>
                        <wps:cNvPr id="326" name="Tekstvak 326"/>
                        <wps:cNvSpPr txBox="1"/>
                        <wps:spPr>
                          <a:xfrm>
                            <a:off x="0" y="2581275"/>
                            <a:ext cx="5238115" cy="323850"/>
                          </a:xfrm>
                          <a:prstGeom prst="rect">
                            <a:avLst/>
                          </a:prstGeom>
                          <a:solidFill>
                            <a:prstClr val="white"/>
                          </a:solidFill>
                          <a:ln>
                            <a:noFill/>
                          </a:ln>
                          <a:effectLst/>
                        </wps:spPr>
                        <wps:txbx>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4.10</w:t>
                              </w:r>
                              <w:r w:rsidRPr="00854C5A">
                                <w:rPr>
                                  <w:b w:val="0"/>
                                  <w:color w:val="auto"/>
                                </w:rPr>
                                <w:t xml:space="preserve"> De hectometersprong wordt gelegd bij het hectometerbord met de</w:t>
                              </w:r>
                              <w:r>
                                <w:rPr>
                                  <w:b w:val="0"/>
                                  <w:color w:val="auto"/>
                                </w:rPr>
                                <w:t xml:space="preserve"> laagste h</w:t>
                              </w:r>
                              <w:r w:rsidRPr="00854C5A">
                                <w:rPr>
                                  <w:b w:val="0"/>
                                  <w:color w:val="auto"/>
                                </w:rPr>
                                <w:t>ectometrering van de reeks hectometerborden met hogere waarden.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80DC6" id="Groep 324" o:spid="_x0000_s1145" style="position:absolute;margin-left:18.4pt;margin-top:.5pt;width:375pt;height:207.7pt;z-index:251694080;mso-width-relative:margin;mso-height-relative:margin" coordsize="52387,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">
                <v:shape id="Afbeelding 325" o:spid="_x0000_s1146" type="#_x0000_t75" style="position:absolute;width:52387;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">
                  <v:imagedata r:id="rId81" o:title=""/>
                  <v:path arrowok="t"/>
                </v:shape>
                <v:shape id="Tekstvak 326" o:spid="_x0000_s1147" type="#_x0000_t202" style="position:absolute;top:25812;width:5238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llxQAAANwAAAAPAAAAZHJzL2Rvd25yZXYueG1sRI9Pi8Iw&#10;FMTvC36H8AQvi6ZboS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B3s7llxQAAANwAAAAP&#10;AAAAAAAAAAAAAAAAAAcCAABkcnMvZG93bnJldi54bWxQSwUGAAAAAAMAAwC3AAAA+QIAAAAA&#10;" stroked="f">
                  <v:textbox inset="0,0,0,0">
                    <w:txbxContent>
                      <w:p w:rsidR="00284AF4" w:rsidRPr="00854C5A" w:rsidRDefault="00284AF4" w:rsidP="00CF106B">
                        <w:pPr>
                          <w:pStyle w:val="Bijschrift"/>
                          <w:rPr>
                            <w:b w:val="0"/>
                            <w:noProof/>
                            <w:color w:val="auto"/>
                          </w:rPr>
                        </w:pPr>
                        <w:r w:rsidRPr="002E3F90">
                          <w:rPr>
                            <w:b w:val="0"/>
                            <w:color w:val="auto"/>
                          </w:rPr>
                          <w:t xml:space="preserve">Figuur </w:t>
                        </w:r>
                        <w:r>
                          <w:rPr>
                            <w:b w:val="0"/>
                            <w:color w:val="auto"/>
                          </w:rPr>
                          <w:t>4.10</w:t>
                        </w:r>
                        <w:r w:rsidRPr="00854C5A">
                          <w:rPr>
                            <w:b w:val="0"/>
                            <w:color w:val="auto"/>
                          </w:rPr>
                          <w:t xml:space="preserve"> De hectometersprong wordt gelegd bij het hectometerbord met de</w:t>
                        </w:r>
                        <w:r>
                          <w:rPr>
                            <w:b w:val="0"/>
                            <w:color w:val="auto"/>
                          </w:rPr>
                          <w:t xml:space="preserve"> laagste h</w:t>
                        </w:r>
                        <w:r w:rsidRPr="00854C5A">
                          <w:rPr>
                            <w:b w:val="0"/>
                            <w:color w:val="auto"/>
                          </w:rPr>
                          <w:t>ectometrering van de reeks hectometerborden met hogere waarden.</w:t>
                        </w:r>
                      </w:p>
                    </w:txbxContent>
                  </v:textbox>
                </v:shape>
                <w10:wrap type="tight"/>
              </v:group>
            </w:pict>
          </mc:Fallback>
        </mc:AlternateContent>
      </w: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CF106B" w:rsidRDefault="00CF106B" w:rsidP="00CF106B">
      <w:pPr>
        <w:rPr>
          <w:b/>
        </w:rPr>
      </w:pPr>
    </w:p>
    <w:p w:rsidR="009F698A" w:rsidRPr="00041EC2" w:rsidRDefault="00E20204" w:rsidP="00755A9B">
      <w:pPr>
        <w:pStyle w:val="Kop1"/>
        <w:numPr>
          <w:ilvl w:val="0"/>
          <w:numId w:val="23"/>
        </w:numPr>
      </w:pPr>
      <w:r>
        <w:br w:type="page"/>
      </w:r>
      <w:bookmarkStart w:id="11" w:name="_Toc34639029"/>
      <w:r w:rsidR="009F698A" w:rsidRPr="00041EC2">
        <w:lastRenderedPageBreak/>
        <w:t>Hectometrering</w:t>
      </w:r>
      <w:bookmarkEnd w:id="11"/>
    </w:p>
    <w:p w:rsidR="009F698A" w:rsidRPr="00041EC2" w:rsidRDefault="009F698A" w:rsidP="009F698A"/>
    <w:p w:rsidR="009F698A" w:rsidRDefault="009F698A" w:rsidP="009F698A">
      <w:pPr>
        <w:rPr>
          <w:i/>
          <w:u w:val="single"/>
        </w:rPr>
      </w:pPr>
      <w:r w:rsidRPr="005C6227">
        <w:rPr>
          <w:i/>
          <w:u w:val="single"/>
        </w:rPr>
        <w:t>Definitie</w:t>
      </w:r>
      <w:r>
        <w:rPr>
          <w:i/>
          <w:u w:val="single"/>
        </w:rPr>
        <w:t>:</w:t>
      </w:r>
    </w:p>
    <w:p w:rsidR="009F698A" w:rsidRPr="005C6227" w:rsidRDefault="009F698A" w:rsidP="009F698A">
      <w:pPr>
        <w:rPr>
          <w:i/>
          <w:u w:val="single"/>
        </w:rPr>
      </w:pPr>
    </w:p>
    <w:p w:rsidR="009F698A" w:rsidRPr="00041EC2" w:rsidRDefault="009F698A" w:rsidP="009F698A">
      <w:r w:rsidRPr="00041EC2">
        <w:t>Het getal dat op een hectometerbord staat in combinatie met de letter die op een hectometerbord langs o.a. een verbindingsweg, rotonde</w:t>
      </w:r>
      <w:r>
        <w:t>baan of verzorgingsbaan aan de h</w:t>
      </w:r>
      <w:r w:rsidRPr="00041EC2">
        <w:t>ectometrering is toegevoegd.</w:t>
      </w:r>
    </w:p>
    <w:p w:rsidR="009F698A" w:rsidRDefault="009F698A" w:rsidP="009F698A"/>
    <w:p w:rsidR="009F698A" w:rsidRDefault="009F698A" w:rsidP="009F698A">
      <w:r>
        <w:rPr>
          <w:i/>
          <w:u w:val="single"/>
        </w:rPr>
        <w:t>Algemeen:</w:t>
      </w:r>
    </w:p>
    <w:p w:rsidR="009F698A" w:rsidRDefault="009F698A" w:rsidP="009F698A"/>
    <w:p w:rsidR="009F698A" w:rsidRDefault="009F698A" w:rsidP="009F698A">
      <w:r>
        <w:t xml:space="preserve">Alle hectometerbordjes die in één en hetzelfde dwarsprofiel van een Weg staan, krijgen bij het ontwerp van de weg dezelfde hectometrering (zie </w:t>
      </w:r>
      <w:r w:rsidR="002E3F90" w:rsidRPr="002E3F90">
        <w:t xml:space="preserve">figuur </w:t>
      </w:r>
      <w:r w:rsidR="002E3F90">
        <w:t>5.1</w:t>
      </w:r>
      <w:r>
        <w:t xml:space="preserve">). Met “hetzelfde dwarsprofiel” wordt bedoeld alles wat zich op de loodlijn op de wegas oftewel wegoriëntatielijn (WOL) bevindt. Om de Wegvakken in hetzelfde dwarsprofiel van elkaar te onderscheiden is enkel de hectometrering niet voldoende. Daarom wordt aan sommige hectometerbordjes een letter toegevoegd. Alle hectometerbordjes die langs eenzelfde wegvak staan, krijgen ofwel dezelfde letter ofwel geen letter toegevoegd aan de hectometrering. Deze letter wordt </w:t>
      </w:r>
      <w:proofErr w:type="spellStart"/>
      <w:r>
        <w:t>hectometreringsletter</w:t>
      </w:r>
      <w:proofErr w:type="spellEnd"/>
      <w:r>
        <w:t xml:space="preserve"> genoemd.</w:t>
      </w:r>
    </w:p>
    <w:p w:rsidR="009F698A" w:rsidRDefault="009F698A" w:rsidP="009F698A">
      <w:r>
        <w:rPr>
          <w:noProof/>
          <w:lang w:eastAsia="nl-NL"/>
        </w:rPr>
        <mc:AlternateContent>
          <mc:Choice Requires="wpg">
            <w:drawing>
              <wp:anchor distT="0" distB="0" distL="114300" distR="114300" simplePos="0" relativeHeight="251728896" behindDoc="0" locked="0" layoutInCell="1" allowOverlap="1" wp14:anchorId="732105B3" wp14:editId="54E48EA6">
                <wp:simplePos x="0" y="0"/>
                <wp:positionH relativeFrom="column">
                  <wp:posOffset>-4445</wp:posOffset>
                </wp:positionH>
                <wp:positionV relativeFrom="paragraph">
                  <wp:posOffset>142875</wp:posOffset>
                </wp:positionV>
                <wp:extent cx="5372100" cy="4257675"/>
                <wp:effectExtent l="0" t="0" r="0" b="9525"/>
                <wp:wrapTopAndBottom/>
                <wp:docPr id="336" name="Groep 336"/>
                <wp:cNvGraphicFramePr/>
                <a:graphic xmlns:a="http://schemas.openxmlformats.org/drawingml/2006/main">
                  <a:graphicData uri="http://schemas.microsoft.com/office/word/2010/wordprocessingGroup">
                    <wpg:wgp>
                      <wpg:cNvGrpSpPr/>
                      <wpg:grpSpPr>
                        <a:xfrm>
                          <a:off x="0" y="0"/>
                          <a:ext cx="5372100" cy="4257675"/>
                          <a:chOff x="0" y="0"/>
                          <a:chExt cx="5372100" cy="4257675"/>
                        </a:xfrm>
                      </wpg:grpSpPr>
                      <pic:pic xmlns:pic="http://schemas.openxmlformats.org/drawingml/2006/picture">
                        <pic:nvPicPr>
                          <pic:cNvPr id="337" name="Afbeelding 337"/>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372100" cy="3686175"/>
                          </a:xfrm>
                          <a:prstGeom prst="rect">
                            <a:avLst/>
                          </a:prstGeom>
                        </pic:spPr>
                      </pic:pic>
                      <wps:wsp>
                        <wps:cNvPr id="338" name="Tekstvak 2"/>
                        <wps:cNvSpPr txBox="1">
                          <a:spLocks noChangeArrowheads="1"/>
                        </wps:cNvSpPr>
                        <wps:spPr bwMode="auto">
                          <a:xfrm>
                            <a:off x="0" y="3686175"/>
                            <a:ext cx="5372100" cy="571500"/>
                          </a:xfrm>
                          <a:prstGeom prst="rect">
                            <a:avLst/>
                          </a:prstGeom>
                          <a:solidFill>
                            <a:srgbClr val="FFFFFF"/>
                          </a:solidFill>
                          <a:ln w="9525">
                            <a:noFill/>
                            <a:miter lim="800000"/>
                            <a:headEnd/>
                            <a:tailEnd/>
                          </a:ln>
                        </wps:spPr>
                        <wps:txbx>
                          <w:txbxContent>
                            <w:p w:rsidR="00284AF4" w:rsidRPr="005C6227" w:rsidRDefault="00284AF4" w:rsidP="009F698A">
                              <w:pPr>
                                <w:pStyle w:val="Geenafstand"/>
                              </w:pPr>
                              <w:r>
                                <w:t xml:space="preserve">Figuur 5.1 Hectometerbordjes in eenzelfde dwarsprofiel van een weg hebben eenzelfde  hectometrering. Hectometerbordjes langs eenzelfde wegvak hebben ofwel dezelfde ofwel geen </w:t>
                              </w:r>
                              <w:proofErr w:type="spellStart"/>
                              <w:r>
                                <w:t>hectometreringsletter</w:t>
                              </w:r>
                              <w:proofErr w:type="spellEnd"/>
                              <w:r>
                                <w:t>.</w:t>
                              </w:r>
                            </w:p>
                            <w:p w:rsidR="00284AF4" w:rsidRDefault="00284AF4" w:rsidP="009F698A"/>
                          </w:txbxContent>
                        </wps:txbx>
                        <wps:bodyPr rot="0" vert="horz" wrap="square" lIns="91440" tIns="45720" rIns="91440" bIns="45720" anchor="t" anchorCtr="0">
                          <a:noAutofit/>
                        </wps:bodyPr>
                      </wps:wsp>
                    </wpg:wgp>
                  </a:graphicData>
                </a:graphic>
              </wp:anchor>
            </w:drawing>
          </mc:Choice>
          <mc:Fallback>
            <w:pict>
              <v:group w14:anchorId="732105B3" id="Groep 336" o:spid="_x0000_s1148" style="position:absolute;margin-left:-.35pt;margin-top:11.25pt;width:423pt;height:335.25pt;z-index:251728896" coordsize="53721,4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">
                <v:shape id="Afbeelding 337" o:spid="_x0000_s1149" type="#_x0000_t75" style="position:absolute;width:53721;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">
                  <v:imagedata r:id="rId83" o:title=""/>
                  <v:path arrowok="t"/>
                </v:shape>
                <v:shape id="_x0000_s1150" type="#_x0000_t202" style="position:absolute;top:36861;width:5372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rsidR="00284AF4" w:rsidRPr="005C6227" w:rsidRDefault="00284AF4" w:rsidP="009F698A">
                        <w:pPr>
                          <w:pStyle w:val="Geenafstand"/>
                        </w:pPr>
                        <w:r>
                          <w:t xml:space="preserve">Figuur 5.1 Hectometerbordjes in eenzelfde dwarsprofiel van een weg hebben eenzelfde  hectometrering. Hectometerbordjes langs eenzelfde wegvak hebben ofwel dezelfde ofwel geen </w:t>
                        </w:r>
                        <w:proofErr w:type="spellStart"/>
                        <w:r>
                          <w:t>hectometreringsletter</w:t>
                        </w:r>
                        <w:proofErr w:type="spellEnd"/>
                        <w:r>
                          <w:t>.</w:t>
                        </w:r>
                      </w:p>
                      <w:p w:rsidR="00284AF4" w:rsidRDefault="00284AF4" w:rsidP="009F698A"/>
                    </w:txbxContent>
                  </v:textbox>
                </v:shape>
                <w10:wrap type="topAndBottom"/>
              </v:group>
            </w:pict>
          </mc:Fallback>
        </mc:AlternateContent>
      </w:r>
    </w:p>
    <w:p w:rsidR="009F698A" w:rsidRDefault="009F698A" w:rsidP="009F698A">
      <w:pPr>
        <w:keepNext/>
      </w:pPr>
      <w:r>
        <w:t xml:space="preserve">Indien er verschillende wegvakken voorkomen in een dwarsprofiel van een weg kunnen deze, in geval van </w:t>
      </w:r>
      <w:proofErr w:type="spellStart"/>
      <w:r>
        <w:t>parallele</w:t>
      </w:r>
      <w:proofErr w:type="spellEnd"/>
      <w:r>
        <w:t xml:space="preserve"> banen, van elkaar worden onderscheiden door de combinatie van de baansoort en de baanpositie. </w:t>
      </w:r>
    </w:p>
    <w:p w:rsidR="009F698A" w:rsidRDefault="009F698A" w:rsidP="009F698A">
      <w:pPr>
        <w:keepNext/>
      </w:pPr>
      <w:r>
        <w:t xml:space="preserve">Voorbeeld: in geval van twee gescheiden hoofdrijbanen worden deze van elkaar onderscheiden door de baanpositie t.o.v. WOL: “eerste hoofdrijbaan rechts” en “eerste hoofdrijbaan links”. Bij meer dan twee naast elkaar gelegen hoofdrijbanen worden deze bovendien onderscheiden door het relatief baanvolgnummer: “eerste hoofdrijbaan rechts” en “tweede hoofdrijbaan rechts”. </w:t>
      </w:r>
    </w:p>
    <w:p w:rsidR="009F698A" w:rsidRDefault="009F698A" w:rsidP="009F698A">
      <w:pPr>
        <w:keepNext/>
      </w:pPr>
      <w:r>
        <w:t>Indien zich naast de hoofdrijbanen bijvoorbeeld nog een busbaan bevindt, worden deze onderscheiden door de baansoort: “eerste hoofdrijbaan rechts” en “eerste busbaan rechts”.</w:t>
      </w:r>
    </w:p>
    <w:p w:rsidR="009F698A" w:rsidRDefault="009F698A" w:rsidP="009F698A">
      <w:pPr>
        <w:keepNext/>
      </w:pPr>
    </w:p>
    <w:p w:rsidR="009F698A" w:rsidRDefault="009F698A" w:rsidP="009F698A">
      <w:pPr>
        <w:keepNext/>
      </w:pPr>
      <w:r>
        <w:t>Niet-</w:t>
      </w:r>
      <w:proofErr w:type="spellStart"/>
      <w:r>
        <w:t>parallele</w:t>
      </w:r>
      <w:proofErr w:type="spellEnd"/>
      <w:r>
        <w:t xml:space="preserve"> banen, zoals verbindingswegen, hebben echter geen baanpositie. Deze worden van andere banen in hetzelfde dwarsprofiel onderscheiden door een </w:t>
      </w:r>
      <w:proofErr w:type="spellStart"/>
      <w:r>
        <w:t>hectometreringsletter</w:t>
      </w:r>
      <w:proofErr w:type="spellEnd"/>
      <w:r>
        <w:t xml:space="preserve">. In </w:t>
      </w:r>
      <w:r w:rsidRPr="002E3F90">
        <w:t xml:space="preserve">figuur </w:t>
      </w:r>
      <w:r w:rsidR="002E3F90">
        <w:t xml:space="preserve">5.1 </w:t>
      </w:r>
      <w:r>
        <w:t xml:space="preserve">wordt bijvoorbeeld ter hoogte van hectometrering 1,2 de afrit van de beide hoofdrijbanen onderscheiden door de </w:t>
      </w:r>
      <w:proofErr w:type="spellStart"/>
      <w:r>
        <w:t>he</w:t>
      </w:r>
      <w:r w:rsidR="00E50941">
        <w:t>ctometreringsletter</w:t>
      </w:r>
      <w:proofErr w:type="spellEnd"/>
      <w:r w:rsidR="00E50941">
        <w:t xml:space="preserve">  “a” en de </w:t>
      </w:r>
      <w:proofErr w:type="spellStart"/>
      <w:r w:rsidR="00E50941">
        <w:t>toe</w:t>
      </w:r>
      <w:r>
        <w:t>rit</w:t>
      </w:r>
      <w:proofErr w:type="spellEnd"/>
      <w:r>
        <w:t xml:space="preserve"> door de </w:t>
      </w:r>
      <w:proofErr w:type="spellStart"/>
      <w:r>
        <w:t>hectometreringsletter</w:t>
      </w:r>
      <w:proofErr w:type="spellEnd"/>
      <w:r>
        <w:t xml:space="preserve"> “d”. </w:t>
      </w:r>
      <w:r>
        <w:lastRenderedPageBreak/>
        <w:t xml:space="preserve">Rotondebanen en verzorgingsbanen hebben naast een baanpositie (daar deze parallelle banen zijn) bovendien ook een </w:t>
      </w:r>
      <w:proofErr w:type="spellStart"/>
      <w:r>
        <w:t>hectometreringsletter</w:t>
      </w:r>
      <w:proofErr w:type="spellEnd"/>
      <w:r>
        <w:t>.</w:t>
      </w:r>
    </w:p>
    <w:p w:rsidR="009F698A" w:rsidRDefault="009F698A" w:rsidP="009F698A">
      <w:pPr>
        <w:keepNext/>
      </w:pPr>
    </w:p>
    <w:p w:rsidR="009F698A" w:rsidRDefault="009F698A" w:rsidP="009F698A">
      <w:pPr>
        <w:keepNext/>
      </w:pPr>
      <w:r>
        <w:t>(</w:t>
      </w:r>
      <w:proofErr w:type="spellStart"/>
      <w:r>
        <w:t>Gehectometreerde</w:t>
      </w:r>
      <w:proofErr w:type="spellEnd"/>
      <w:r>
        <w:t xml:space="preserve">) wegvakken die behoren tot een verbindingsweg, rotondebaan of verzorgingsbaan zijn, krijgen verplicht een </w:t>
      </w:r>
      <w:proofErr w:type="spellStart"/>
      <w:r>
        <w:t>hectometreringsletter</w:t>
      </w:r>
      <w:proofErr w:type="spellEnd"/>
      <w:r>
        <w:t xml:space="preserve">. Andere baansoorten (zoals parallelwegen en fietspaden) kunnen in sommige gevallen een </w:t>
      </w:r>
      <w:proofErr w:type="spellStart"/>
      <w:r>
        <w:t>hectometreringsletter</w:t>
      </w:r>
      <w:proofErr w:type="spellEnd"/>
      <w:r>
        <w:t xml:space="preserve"> krijgen, maar dit is niet verplicht. Welke </w:t>
      </w:r>
      <w:proofErr w:type="spellStart"/>
      <w:r>
        <w:t>hectometreringsletter</w:t>
      </w:r>
      <w:proofErr w:type="spellEnd"/>
      <w:r>
        <w:t xml:space="preserve"> tot een wegvak wordt toebedeeld, is afhankelijk is van de </w:t>
      </w:r>
      <w:proofErr w:type="spellStart"/>
      <w:r>
        <w:t>baansubsoort</w:t>
      </w:r>
      <w:proofErr w:type="spellEnd"/>
      <w:r>
        <w:t xml:space="preserve">. </w:t>
      </w:r>
    </w:p>
    <w:p w:rsidR="009F698A" w:rsidRDefault="009F698A" w:rsidP="009F698A">
      <w:pPr>
        <w:keepNext/>
      </w:pPr>
      <w:r>
        <w:t xml:space="preserve">In de </w:t>
      </w:r>
      <w:r w:rsidRPr="00E175AC">
        <w:t xml:space="preserve">Richtlijn Hectometrering </w:t>
      </w:r>
      <w:r>
        <w:t xml:space="preserve">worden </w:t>
      </w:r>
      <w:r w:rsidRPr="005C6227">
        <w:t>richtlijn</w:t>
      </w:r>
      <w:r>
        <w:t xml:space="preserve">en aangegeven volgens welke </w:t>
      </w:r>
      <w:proofErr w:type="spellStart"/>
      <w:r>
        <w:t>hectometreringsletters</w:t>
      </w:r>
      <w:proofErr w:type="spellEnd"/>
      <w:r w:rsidRPr="005C6227">
        <w:t xml:space="preserve"> </w:t>
      </w:r>
      <w:r>
        <w:t xml:space="preserve">worden </w:t>
      </w:r>
      <w:r w:rsidRPr="005C6227">
        <w:t>toegekend.</w:t>
      </w:r>
    </w:p>
    <w:p w:rsidR="009F698A" w:rsidRDefault="009F698A" w:rsidP="009F698A"/>
    <w:p w:rsidR="009F698A" w:rsidRDefault="009F698A" w:rsidP="009F698A">
      <w:r>
        <w:t xml:space="preserve">De hectometrering wordt aan de hand van de combinatie van hectometrering en </w:t>
      </w:r>
      <w:proofErr w:type="spellStart"/>
      <w:r>
        <w:t>hectometreringsletter</w:t>
      </w:r>
      <w:proofErr w:type="spellEnd"/>
      <w:r>
        <w:t xml:space="preserve"> geregistreerd. </w:t>
      </w:r>
    </w:p>
    <w:p w:rsidR="009F698A" w:rsidRDefault="009F698A" w:rsidP="009F698A"/>
    <w:p w:rsidR="009F698A" w:rsidRDefault="009F698A" w:rsidP="009F698A">
      <w:r>
        <w:rPr>
          <w:i/>
          <w:u w:val="single"/>
        </w:rPr>
        <w:t>Waardebereik:</w:t>
      </w:r>
    </w:p>
    <w:p w:rsidR="009F698A" w:rsidRDefault="009F698A" w:rsidP="009F698A"/>
    <w:p w:rsidR="009F698A" w:rsidRDefault="009F698A" w:rsidP="009F698A">
      <w:r w:rsidRPr="00AE0577">
        <w:t>0.0 t/m 999.9</w:t>
      </w:r>
      <w:r>
        <w:t xml:space="preserve"> in mogelijke combinatie met k</w:t>
      </w:r>
      <w:r w:rsidRPr="00297090">
        <w:t>leine letter “a” t/m “</w:t>
      </w:r>
      <w:proofErr w:type="spellStart"/>
      <w:r w:rsidRPr="00297090">
        <w:t>z</w:t>
      </w:r>
      <w:proofErr w:type="spellEnd"/>
      <w:r w:rsidRPr="00297090">
        <w:t>”.</w:t>
      </w:r>
    </w:p>
    <w:p w:rsidR="009F698A" w:rsidRDefault="009F698A" w:rsidP="009F698A"/>
    <w:p w:rsidR="009F698A" w:rsidRDefault="009F698A" w:rsidP="009F698A">
      <w:r>
        <w:rPr>
          <w:i/>
          <w:u w:val="single"/>
        </w:rPr>
        <w:t>Registratie:</w:t>
      </w:r>
    </w:p>
    <w:p w:rsidR="009F698A" w:rsidRDefault="009F698A" w:rsidP="009F698A"/>
    <w:p w:rsidR="009F698A" w:rsidRDefault="009F698A" w:rsidP="009F698A">
      <w:r>
        <w:t xml:space="preserve">De hectometrering (het getal op het hectometerbordje) wordt uitgedrukt in kilometers, tot op één decimaal nauwkeurig (d.w.z. met een nauwkeurigheid van hectometers). </w:t>
      </w:r>
    </w:p>
    <w:p w:rsidR="009F698A" w:rsidRDefault="009F698A" w:rsidP="009F698A"/>
    <w:p w:rsidR="009F698A" w:rsidRDefault="009F698A" w:rsidP="009F698A">
      <w:r>
        <w:t xml:space="preserve">In de Richtlijn </w:t>
      </w:r>
      <w:r w:rsidRPr="00E175AC">
        <w:t xml:space="preserve">Hectometrering </w:t>
      </w:r>
      <w:r>
        <w:t xml:space="preserve">wordt de methode aangegeven volgens welke de </w:t>
      </w:r>
      <w:proofErr w:type="spellStart"/>
      <w:r>
        <w:t>hectometreringsletter</w:t>
      </w:r>
      <w:proofErr w:type="spellEnd"/>
      <w:r>
        <w:t xml:space="preserve"> wordt toegekend aan o.a. verbindingswegen, </w:t>
      </w:r>
      <w:proofErr w:type="spellStart"/>
      <w:r>
        <w:t>rontondebanen</w:t>
      </w:r>
      <w:proofErr w:type="spellEnd"/>
      <w:r>
        <w:t xml:space="preserve"> of verzorgingsbanen. </w:t>
      </w:r>
    </w:p>
    <w:p w:rsidR="009F698A" w:rsidRDefault="009F698A" w:rsidP="009F698A"/>
    <w:p w:rsidR="009F698A" w:rsidRDefault="00FB1A19" w:rsidP="009F698A">
      <w:r>
        <w:rPr>
          <w:noProof/>
          <w:lang w:eastAsia="nl-NL"/>
        </w:rPr>
        <mc:AlternateContent>
          <mc:Choice Requires="wpg">
            <w:drawing>
              <wp:anchor distT="0" distB="0" distL="114300" distR="114300" simplePos="0" relativeHeight="251741184" behindDoc="0" locked="0" layoutInCell="1" allowOverlap="1">
                <wp:simplePos x="0" y="0"/>
                <wp:positionH relativeFrom="column">
                  <wp:posOffset>-28575</wp:posOffset>
                </wp:positionH>
                <wp:positionV relativeFrom="paragraph">
                  <wp:posOffset>542290</wp:posOffset>
                </wp:positionV>
                <wp:extent cx="5365115" cy="1595755"/>
                <wp:effectExtent l="0" t="0" r="6985" b="4445"/>
                <wp:wrapTopAndBottom/>
                <wp:docPr id="8" name="Groep 8"/>
                <wp:cNvGraphicFramePr/>
                <a:graphic xmlns:a="http://schemas.openxmlformats.org/drawingml/2006/main">
                  <a:graphicData uri="http://schemas.microsoft.com/office/word/2010/wordprocessingGroup">
                    <wpg:wgp>
                      <wpg:cNvGrpSpPr/>
                      <wpg:grpSpPr>
                        <a:xfrm>
                          <a:off x="0" y="0"/>
                          <a:ext cx="5365115" cy="1595755"/>
                          <a:chOff x="0" y="0"/>
                          <a:chExt cx="5365630" cy="1595888"/>
                        </a:xfrm>
                      </wpg:grpSpPr>
                      <pic:pic xmlns:pic="http://schemas.openxmlformats.org/drawingml/2006/picture">
                        <pic:nvPicPr>
                          <pic:cNvPr id="339" name="Afbeelding 339"/>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365630" cy="1423358"/>
                          </a:xfrm>
                          <a:prstGeom prst="rect">
                            <a:avLst/>
                          </a:prstGeom>
                        </pic:spPr>
                      </pic:pic>
                      <wps:wsp>
                        <wps:cNvPr id="5" name="Tekstvak 5"/>
                        <wps:cNvSpPr txBox="1"/>
                        <wps:spPr>
                          <a:xfrm>
                            <a:off x="0" y="1475106"/>
                            <a:ext cx="5364480" cy="120782"/>
                          </a:xfrm>
                          <a:prstGeom prst="rect">
                            <a:avLst/>
                          </a:prstGeom>
                          <a:solidFill>
                            <a:prstClr val="white"/>
                          </a:solidFill>
                          <a:ln>
                            <a:noFill/>
                          </a:ln>
                          <a:effectLst/>
                        </wps:spPr>
                        <wps:txbx>
                          <w:txbxContent>
                            <w:p w:rsidR="00284AF4" w:rsidRPr="00FB1A19" w:rsidRDefault="00284AF4" w:rsidP="00FB1A19">
                              <w:pPr>
                                <w:pStyle w:val="Bijschrift"/>
                                <w:rPr>
                                  <w:b w:val="0"/>
                                  <w:noProof/>
                                  <w:color w:val="auto"/>
                                </w:rPr>
                              </w:pPr>
                              <w:r w:rsidRPr="00FB1A19">
                                <w:rPr>
                                  <w:b w:val="0"/>
                                  <w:color w:val="auto"/>
                                </w:rPr>
                                <w:t xml:space="preserve">Tabel </w:t>
                              </w:r>
                              <w:r w:rsidRPr="00FB1A19">
                                <w:rPr>
                                  <w:b w:val="0"/>
                                  <w:noProof/>
                                  <w:color w:val="auto"/>
                                </w:rP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ep 8" o:spid="_x0000_s1151" style="position:absolute;margin-left:-2.25pt;margin-top:42.7pt;width:422.45pt;height:125.65pt;z-index:251741184;mso-height-relative:margin" coordsize="53656,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">
                <v:shape id="Afbeelding 339" o:spid="_x0000_s1152" type="#_x0000_t75" style="position:absolute;width:53656;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">
                  <v:imagedata r:id="rId85" o:title=""/>
                  <v:path arrowok="t"/>
                </v:shape>
                <v:shape id="Tekstvak 5" o:spid="_x0000_s1153" type="#_x0000_t202" style="position:absolute;top:14751;width:5364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284AF4" w:rsidRPr="00FB1A19" w:rsidRDefault="00284AF4" w:rsidP="00FB1A19">
                        <w:pPr>
                          <w:pStyle w:val="Bijschrift"/>
                          <w:rPr>
                            <w:b w:val="0"/>
                            <w:noProof/>
                            <w:color w:val="auto"/>
                          </w:rPr>
                        </w:pPr>
                        <w:r w:rsidRPr="00FB1A19">
                          <w:rPr>
                            <w:b w:val="0"/>
                            <w:color w:val="auto"/>
                          </w:rPr>
                          <w:t xml:space="preserve">Tabel </w:t>
                        </w:r>
                        <w:r w:rsidRPr="00FB1A19">
                          <w:rPr>
                            <w:b w:val="0"/>
                            <w:noProof/>
                            <w:color w:val="auto"/>
                          </w:rPr>
                          <w:t>5.1</w:t>
                        </w:r>
                      </w:p>
                    </w:txbxContent>
                  </v:textbox>
                </v:shape>
                <w10:wrap type="topAndBottom"/>
              </v:group>
            </w:pict>
          </mc:Fallback>
        </mc:AlternateContent>
      </w:r>
      <w:proofErr w:type="spellStart"/>
      <w:r w:rsidR="009F698A">
        <w:t>Hectometreringsletter</w:t>
      </w:r>
      <w:proofErr w:type="spellEnd"/>
      <w:r w:rsidR="009F698A">
        <w:t xml:space="preserve"> is een veld dat afhankelijk van de inhoud van </w:t>
      </w:r>
      <w:proofErr w:type="spellStart"/>
      <w:r w:rsidR="009F698A">
        <w:t>baansubsoort</w:t>
      </w:r>
      <w:proofErr w:type="spellEnd"/>
      <w:r w:rsidR="009F698A">
        <w:t xml:space="preserve"> en wegbeheerder ingevuld dient te worden. Met name voor wegbeheerder is Rijk geldt volgende tabellen, deze kan ook voor wegbeheerder Provincie gebruikt worden. </w:t>
      </w:r>
    </w:p>
    <w:p w:rsidR="009F698A" w:rsidRDefault="009F698A" w:rsidP="009F698A"/>
    <w:p w:rsidR="009F698A" w:rsidRDefault="009F698A" w:rsidP="009F698A">
      <w:r>
        <w:t>In de onderhoudsapplicatie wordt getest of de ingevulde letter aan die regels voldoet, is dat niet het geval dan zal dat gemeld worden. Dit is slechts ter controle want het is de bedoeling dat de waarde die werkelijk langs de weg op het hectometerbordje staat wordt opgenomen, en niet de waarde die er volgens de regels had moeten staan. Staat er geen bordje of is de waarde nog niet bekend dan wordt de letter volgens onderstaande tabel gekozen.</w:t>
      </w:r>
    </w:p>
    <w:p w:rsidR="009F698A" w:rsidRDefault="009F698A" w:rsidP="009F698A"/>
    <w:p w:rsidR="00A0069B" w:rsidRDefault="00314F60" w:rsidP="009F698A">
      <w:r>
        <w:t xml:space="preserve">Indien er langs de weg hectometreringsinformatie ontbreekt, </w:t>
      </w:r>
      <w:r w:rsidR="00A0069B">
        <w:t xml:space="preserve">dit geldt met name voor parallelwegen en verzorgingsplaatsen, dient </w:t>
      </w:r>
      <w:r>
        <w:t>minimaal de wegbeheerder</w:t>
      </w:r>
      <w:r w:rsidR="00A0069B">
        <w:t xml:space="preserve"> </w:t>
      </w:r>
      <w:r>
        <w:t xml:space="preserve">en het wegnummer geregistreerd </w:t>
      </w:r>
      <w:r w:rsidR="00A0069B">
        <w:t xml:space="preserve">te worden en </w:t>
      </w:r>
      <w:proofErr w:type="spellStart"/>
      <w:r w:rsidR="00A0069B">
        <w:t>waarmogelijk</w:t>
      </w:r>
      <w:proofErr w:type="spellEnd"/>
      <w:r w:rsidR="00A0069B">
        <w:t xml:space="preserve"> de </w:t>
      </w:r>
      <w:proofErr w:type="spellStart"/>
      <w:r w:rsidR="00A0069B">
        <w:t>hectoletter</w:t>
      </w:r>
      <w:proofErr w:type="spellEnd"/>
      <w:r w:rsidR="00A0069B">
        <w:t xml:space="preserve"> “m” of “n”.  </w:t>
      </w:r>
      <w:r>
        <w:t xml:space="preserve"> </w:t>
      </w:r>
    </w:p>
    <w:p w:rsidR="00A0069B" w:rsidRDefault="00314F60" w:rsidP="009F698A">
      <w:r>
        <w:t xml:space="preserve">Inden er meer informatie op wegvak </w:t>
      </w:r>
      <w:r w:rsidR="00A0069B">
        <w:t xml:space="preserve">langs de weg </w:t>
      </w:r>
      <w:r>
        <w:t xml:space="preserve">aanwezig </w:t>
      </w:r>
      <w:r w:rsidR="00A0069B">
        <w:t xml:space="preserve">is, dient dit ook te worden geregistreerd. Voor verzorgingsplaatsen dient aanvullend minimaal het eerste c.q. laatste hectopunt geregistreerd te worden. Op de verzorgingsplaatsen tussen de puntstukken hoeft, indien niet aanwezig, geen hectometrering opgenomen te worden. </w:t>
      </w:r>
    </w:p>
    <w:p w:rsidR="009F698A" w:rsidRDefault="00FB1A19" w:rsidP="009F698A">
      <w:r>
        <w:rPr>
          <w:noProof/>
          <w:lang w:eastAsia="nl-NL"/>
        </w:rPr>
        <w:lastRenderedPageBreak/>
        <mc:AlternateContent>
          <mc:Choice Requires="wpg">
            <w:drawing>
              <wp:anchor distT="0" distB="0" distL="114300" distR="114300" simplePos="0" relativeHeight="251743232" behindDoc="0" locked="0" layoutInCell="1" allowOverlap="1">
                <wp:simplePos x="0" y="0"/>
                <wp:positionH relativeFrom="column">
                  <wp:posOffset>31858</wp:posOffset>
                </wp:positionH>
                <wp:positionV relativeFrom="paragraph">
                  <wp:posOffset>14605</wp:posOffset>
                </wp:positionV>
                <wp:extent cx="5253487" cy="4932680"/>
                <wp:effectExtent l="0" t="0" r="4445" b="1270"/>
                <wp:wrapTopAndBottom/>
                <wp:docPr id="383" name="Groep 383"/>
                <wp:cNvGraphicFramePr/>
                <a:graphic xmlns:a="http://schemas.openxmlformats.org/drawingml/2006/main">
                  <a:graphicData uri="http://schemas.microsoft.com/office/word/2010/wordprocessingGroup">
                    <wpg:wgp>
                      <wpg:cNvGrpSpPr/>
                      <wpg:grpSpPr>
                        <a:xfrm>
                          <a:off x="0" y="0"/>
                          <a:ext cx="5253487" cy="4932680"/>
                          <a:chOff x="0" y="0"/>
                          <a:chExt cx="5253487" cy="4932680"/>
                        </a:xfrm>
                      </wpg:grpSpPr>
                      <pic:pic xmlns:pic="http://schemas.openxmlformats.org/drawingml/2006/picture">
                        <pic:nvPicPr>
                          <pic:cNvPr id="340" name="Afbeelding 340"/>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253487" cy="4597879"/>
                          </a:xfrm>
                          <a:prstGeom prst="rect">
                            <a:avLst/>
                          </a:prstGeom>
                        </pic:spPr>
                      </pic:pic>
                      <wps:wsp>
                        <wps:cNvPr id="382" name="Tekstvak 382"/>
                        <wps:cNvSpPr txBox="1"/>
                        <wps:spPr>
                          <a:xfrm>
                            <a:off x="0" y="4666615"/>
                            <a:ext cx="5248275" cy="266065"/>
                          </a:xfrm>
                          <a:prstGeom prst="rect">
                            <a:avLst/>
                          </a:prstGeom>
                          <a:solidFill>
                            <a:prstClr val="white"/>
                          </a:solidFill>
                          <a:ln>
                            <a:noFill/>
                          </a:ln>
                          <a:effectLst/>
                        </wps:spPr>
                        <wps:txbx>
                          <w:txbxContent>
                            <w:p w:rsidR="00284AF4" w:rsidRPr="00FB1A19" w:rsidRDefault="00284AF4" w:rsidP="00FB1A19">
                              <w:pPr>
                                <w:pStyle w:val="Bijschrift"/>
                                <w:rPr>
                                  <w:b w:val="0"/>
                                  <w:noProof/>
                                  <w:color w:val="auto"/>
                                </w:rPr>
                              </w:pPr>
                              <w:r w:rsidRPr="00FB1A19">
                                <w:rPr>
                                  <w:b w:val="0"/>
                                  <w:color w:val="auto"/>
                                </w:rPr>
                                <w:t>Tabel 5.2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383" o:spid="_x0000_s1154" style="position:absolute;margin-left:2.5pt;margin-top:1.15pt;width:413.65pt;height:388.4pt;z-index:251743232" coordsize="52534,49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">
                <v:shape id="Afbeelding 340" o:spid="_x0000_s1155" type="#_x0000_t75" style="position:absolute;width:52534;height:4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">
                  <v:imagedata r:id="rId87" o:title=""/>
                  <v:path arrowok="t"/>
                </v:shape>
                <v:shape id="Tekstvak 382" o:spid="_x0000_s1156" type="#_x0000_t202" style="position:absolute;top:46666;width:5248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" stroked="f">
                  <v:textbox style="mso-fit-shape-to-text:t" inset="0,0,0,0">
                    <w:txbxContent>
                      <w:p w:rsidR="00284AF4" w:rsidRPr="00FB1A19" w:rsidRDefault="00284AF4" w:rsidP="00FB1A19">
                        <w:pPr>
                          <w:pStyle w:val="Bijschrift"/>
                          <w:rPr>
                            <w:b w:val="0"/>
                            <w:noProof/>
                            <w:color w:val="auto"/>
                          </w:rPr>
                        </w:pPr>
                        <w:r w:rsidRPr="00FB1A19">
                          <w:rPr>
                            <w:b w:val="0"/>
                            <w:color w:val="auto"/>
                          </w:rPr>
                          <w:t>Tabel 5.2</w:t>
                        </w:r>
                      </w:p>
                    </w:txbxContent>
                  </v:textbox>
                </v:shape>
                <w10:wrap type="topAndBottom"/>
              </v:group>
            </w:pict>
          </mc:Fallback>
        </mc:AlternateContent>
      </w:r>
      <w:r w:rsidR="009F698A">
        <w:t>In</w:t>
      </w:r>
      <w:r w:rsidR="00C20C76">
        <w:t xml:space="preserve"> </w:t>
      </w:r>
      <w:r w:rsidR="009F698A">
        <w:t xml:space="preserve">tabel </w:t>
      </w:r>
      <w:r>
        <w:t xml:space="preserve">5.3 </w:t>
      </w:r>
      <w:r w:rsidR="009F698A">
        <w:t xml:space="preserve">wordt en uitgebreide beschrijving gegeven van de hectometerletters e t/m </w:t>
      </w:r>
      <w:proofErr w:type="spellStart"/>
      <w:r w:rsidR="009F698A">
        <w:t>z</w:t>
      </w:r>
      <w:proofErr w:type="spellEnd"/>
      <w:r w:rsidR="009F698A">
        <w:t xml:space="preserve"> inclusief de opmerkingen. </w:t>
      </w:r>
    </w:p>
    <w:p w:rsidR="009F698A" w:rsidRDefault="009F698A" w:rsidP="009F698A"/>
    <w:p w:rsidR="009F698A" w:rsidRDefault="009F698A" w:rsidP="009F698A"/>
    <w:p w:rsidR="009F698A" w:rsidRDefault="009F698A" w:rsidP="009F698A"/>
    <w:p w:rsidR="009F698A" w:rsidRDefault="009F698A" w:rsidP="009F698A"/>
    <w:p w:rsidR="009F698A" w:rsidRDefault="009F698A" w:rsidP="009F698A"/>
    <w:p w:rsidR="009F698A" w:rsidRDefault="009F698A" w:rsidP="009F698A">
      <w:pPr>
        <w:rPr>
          <w:noProof/>
          <w:lang w:eastAsia="nl-NL"/>
        </w:rPr>
      </w:pPr>
      <w:r>
        <w:rPr>
          <w:noProof/>
          <w:lang w:eastAsia="nl-NL"/>
        </w:rPr>
        <w:t xml:space="preserve"> </w:t>
      </w:r>
    </w:p>
    <w:p w:rsidR="009F698A" w:rsidRPr="00297090" w:rsidRDefault="00FB1A19" w:rsidP="009F698A">
      <w:r>
        <w:rPr>
          <w:noProof/>
          <w:lang w:eastAsia="nl-NL"/>
        </w:rPr>
        <w:lastRenderedPageBreak/>
        <mc:AlternateContent>
          <mc:Choice Requires="wpg">
            <w:drawing>
              <wp:anchor distT="0" distB="0" distL="114300" distR="114300" simplePos="0" relativeHeight="251745280" behindDoc="0" locked="0" layoutInCell="1" allowOverlap="1">
                <wp:simplePos x="0" y="0"/>
                <wp:positionH relativeFrom="column">
                  <wp:posOffset>5979</wp:posOffset>
                </wp:positionH>
                <wp:positionV relativeFrom="paragraph">
                  <wp:posOffset>195760</wp:posOffset>
                </wp:positionV>
                <wp:extent cx="5762445" cy="8176260"/>
                <wp:effectExtent l="0" t="0" r="0" b="0"/>
                <wp:wrapTopAndBottom/>
                <wp:docPr id="385" name="Groep 385"/>
                <wp:cNvGraphicFramePr/>
                <a:graphic xmlns:a="http://schemas.openxmlformats.org/drawingml/2006/main">
                  <a:graphicData uri="http://schemas.microsoft.com/office/word/2010/wordprocessingGroup">
                    <wpg:wgp>
                      <wpg:cNvGrpSpPr/>
                      <wpg:grpSpPr>
                        <a:xfrm>
                          <a:off x="0" y="0"/>
                          <a:ext cx="5762445" cy="8176260"/>
                          <a:chOff x="0" y="0"/>
                          <a:chExt cx="5762445" cy="8176260"/>
                        </a:xfrm>
                      </wpg:grpSpPr>
                      <pic:pic xmlns:pic="http://schemas.openxmlformats.org/drawingml/2006/picture">
                        <pic:nvPicPr>
                          <pic:cNvPr id="341" name="Afbeelding 34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762445" cy="7858664"/>
                          </a:xfrm>
                          <a:prstGeom prst="rect">
                            <a:avLst/>
                          </a:prstGeom>
                        </pic:spPr>
                      </pic:pic>
                      <wps:wsp>
                        <wps:cNvPr id="384" name="Tekstvak 384"/>
                        <wps:cNvSpPr txBox="1"/>
                        <wps:spPr>
                          <a:xfrm>
                            <a:off x="0" y="7910195"/>
                            <a:ext cx="5759450" cy="266065"/>
                          </a:xfrm>
                          <a:prstGeom prst="rect">
                            <a:avLst/>
                          </a:prstGeom>
                          <a:solidFill>
                            <a:prstClr val="white"/>
                          </a:solidFill>
                          <a:ln>
                            <a:noFill/>
                          </a:ln>
                          <a:effectLst/>
                        </wps:spPr>
                        <wps:txbx>
                          <w:txbxContent>
                            <w:p w:rsidR="00284AF4" w:rsidRPr="00FB1A19" w:rsidRDefault="00284AF4" w:rsidP="00FB1A19">
                              <w:pPr>
                                <w:pStyle w:val="Bijschrift"/>
                                <w:rPr>
                                  <w:b w:val="0"/>
                                  <w:noProof/>
                                  <w:color w:val="auto"/>
                                </w:rPr>
                              </w:pPr>
                              <w:r w:rsidRPr="00FB1A19">
                                <w:rPr>
                                  <w:b w:val="0"/>
                                  <w:color w:val="auto"/>
                                </w:rPr>
                                <w:t>Tabel 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385" o:spid="_x0000_s1157" style="position:absolute;margin-left:.45pt;margin-top:15.4pt;width:453.75pt;height:643.8pt;z-index:251745280" coordsize="57624,8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">
                <v:shape id="Afbeelding 341" o:spid="_x0000_s1158" type="#_x0000_t75" style="position:absolute;width:57624;height:7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">
                  <v:imagedata r:id="rId89" o:title=""/>
                  <v:path arrowok="t"/>
                </v:shape>
                <v:shape id="Tekstvak 384" o:spid="_x0000_s1159" type="#_x0000_t202" style="position:absolute;top:79101;width:5759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" stroked="f">
                  <v:textbox style="mso-fit-shape-to-text:t" inset="0,0,0,0">
                    <w:txbxContent>
                      <w:p w:rsidR="00284AF4" w:rsidRPr="00FB1A19" w:rsidRDefault="00284AF4" w:rsidP="00FB1A19">
                        <w:pPr>
                          <w:pStyle w:val="Bijschrift"/>
                          <w:rPr>
                            <w:b w:val="0"/>
                            <w:noProof/>
                            <w:color w:val="auto"/>
                          </w:rPr>
                        </w:pPr>
                        <w:r w:rsidRPr="00FB1A19">
                          <w:rPr>
                            <w:b w:val="0"/>
                            <w:color w:val="auto"/>
                          </w:rPr>
                          <w:t>Tabel 5.3</w:t>
                        </w:r>
                      </w:p>
                    </w:txbxContent>
                  </v:textbox>
                </v:shape>
                <w10:wrap type="topAndBottom"/>
              </v:group>
            </w:pict>
          </mc:Fallback>
        </mc:AlternateContent>
      </w:r>
    </w:p>
    <w:p w:rsidR="009F698A" w:rsidRDefault="009F698A" w:rsidP="009F698A">
      <w:r>
        <w:br w:type="page"/>
      </w:r>
    </w:p>
    <w:p w:rsidR="00E20204" w:rsidRDefault="00E20204" w:rsidP="00755A9B">
      <w:pPr>
        <w:pStyle w:val="Kop1"/>
        <w:numPr>
          <w:ilvl w:val="0"/>
          <w:numId w:val="23"/>
        </w:numPr>
      </w:pPr>
      <w:bookmarkStart w:id="12" w:name="_Toc34639030"/>
      <w:r w:rsidRPr="00E823A3">
        <w:lastRenderedPageBreak/>
        <w:t>Wegbeheerder</w:t>
      </w:r>
      <w:bookmarkEnd w:id="12"/>
    </w:p>
    <w:p w:rsidR="00E20204" w:rsidRDefault="00E20204" w:rsidP="00E20204">
      <w:pPr>
        <w:rPr>
          <w:b/>
        </w:rPr>
      </w:pPr>
    </w:p>
    <w:p w:rsidR="00E20204" w:rsidRDefault="00E20204" w:rsidP="00E20204">
      <w:pPr>
        <w:rPr>
          <w:i/>
          <w:u w:val="single"/>
        </w:rPr>
      </w:pPr>
      <w:r w:rsidRPr="00E823A3">
        <w:rPr>
          <w:i/>
          <w:u w:val="single"/>
        </w:rPr>
        <w:t>De</w:t>
      </w:r>
      <w:r>
        <w:rPr>
          <w:i/>
          <w:u w:val="single"/>
        </w:rPr>
        <w:t>finitie:</w:t>
      </w:r>
    </w:p>
    <w:p w:rsidR="00E20204" w:rsidRDefault="00E20204" w:rsidP="00E20204"/>
    <w:p w:rsidR="00E20204" w:rsidRDefault="00FC7DC2" w:rsidP="00E20204">
      <w:r>
        <w:t>De categorisering van het s</w:t>
      </w:r>
      <w:r w:rsidR="00E20204">
        <w:t xml:space="preserve">taatkundig onderdeel van de Nederlandse staat, instantie of rechtspersoon die een (deel van de) weg beheert. </w:t>
      </w:r>
    </w:p>
    <w:p w:rsidR="00E20204" w:rsidRDefault="00E20204" w:rsidP="00E20204"/>
    <w:p w:rsidR="00E20204" w:rsidRDefault="00E20204" w:rsidP="00E20204">
      <w:pPr>
        <w:rPr>
          <w:i/>
          <w:u w:val="single"/>
        </w:rPr>
      </w:pPr>
      <w:r>
        <w:rPr>
          <w:i/>
          <w:u w:val="single"/>
        </w:rPr>
        <w:t>Algemeen:</w:t>
      </w:r>
    </w:p>
    <w:p w:rsidR="00E20204" w:rsidRDefault="00E20204" w:rsidP="00E20204">
      <w:pPr>
        <w:rPr>
          <w:i/>
          <w:u w:val="single"/>
        </w:rPr>
      </w:pPr>
    </w:p>
    <w:p w:rsidR="00E20204" w:rsidRDefault="00E20204" w:rsidP="00E20204">
      <w:r>
        <w:t xml:space="preserve">In het NWB wordt geen onderscheid gemaakt tussen de beheerder en de eigenaar van een weg. De begrippen wegbeheerder en wegeigenaar zijn dan ook identiek. </w:t>
      </w:r>
    </w:p>
    <w:p w:rsidR="00E20204" w:rsidRDefault="00E20204" w:rsidP="00E20204">
      <w:pPr>
        <w:pStyle w:val="Lijstopsomteken"/>
        <w:tabs>
          <w:tab w:val="clear" w:pos="360"/>
        </w:tabs>
        <w:ind w:left="720"/>
        <w:rPr>
          <w:i/>
          <w:u w:val="single"/>
        </w:rPr>
      </w:pPr>
    </w:p>
    <w:p w:rsidR="00E20204" w:rsidRDefault="00E20204" w:rsidP="009F698A">
      <w:pPr>
        <w:pStyle w:val="Lijstopsomteken"/>
        <w:tabs>
          <w:tab w:val="clear" w:pos="360"/>
        </w:tabs>
        <w:ind w:left="0" w:firstLine="0"/>
      </w:pPr>
      <w:r>
        <w:t xml:space="preserve">De Beschrijvende Plaatsaanduiding Systematiek (BPS) deelt de wegen, al naar gelang bij welke instantie de weg grotendeels in beheer is, in de volgende Wegsoorten in: Rijkswegen, Provinciale wegen, Gemeentewegen, </w:t>
      </w:r>
      <w:proofErr w:type="spellStart"/>
      <w:r>
        <w:t>Waterschapswegen</w:t>
      </w:r>
      <w:proofErr w:type="spellEnd"/>
      <w:r>
        <w:t xml:space="preserve"> en Particuliere wegen. </w:t>
      </w:r>
    </w:p>
    <w:p w:rsidR="00E20204" w:rsidRDefault="00E20204" w:rsidP="009F698A">
      <w:pPr>
        <w:pStyle w:val="Lijstopsomteken"/>
        <w:tabs>
          <w:tab w:val="clear" w:pos="360"/>
        </w:tabs>
        <w:ind w:left="0" w:firstLine="0"/>
      </w:pPr>
      <w:r>
        <w:t xml:space="preserve">De Wegbeheerders kunnen, analoog aan de indeling in wegsoorten, in overeenkomstige categorieën worden ingedeeld, te weten: Rijk, Provincie, Gemeente, Waterschap of Particulier. </w:t>
      </w:r>
    </w:p>
    <w:p w:rsidR="00E20204" w:rsidRDefault="00E20204" w:rsidP="009F698A">
      <w:pPr>
        <w:pStyle w:val="Lijstopsomteken"/>
        <w:tabs>
          <w:tab w:val="clear" w:pos="360"/>
        </w:tabs>
        <w:ind w:left="0" w:firstLine="0"/>
      </w:pPr>
    </w:p>
    <w:p w:rsidR="00E20204" w:rsidRDefault="00E20204" w:rsidP="009F698A">
      <w:pPr>
        <w:pStyle w:val="Lijstopsomteken"/>
        <w:tabs>
          <w:tab w:val="clear" w:pos="360"/>
        </w:tabs>
        <w:ind w:left="0" w:firstLine="0"/>
      </w:pPr>
      <w:r>
        <w:t>Onder de categorie “Particulier” (hieronder wordt verstaan: een particulier l</w:t>
      </w:r>
      <w:r w:rsidR="009F698A">
        <w:t>ichaam of persoon) vallen alle wegbeheerders</w:t>
      </w:r>
      <w:r>
        <w:t xml:space="preserve"> die niet onder de categorieën “Het Rijk”, “Provincie”, “Gemeente” of “Waterschap” vallen. De keuzes hieruit zijn: Spoorwegen, Staatbosbeheer, Overige instanties of Meer dan één instantie. </w:t>
      </w:r>
    </w:p>
    <w:p w:rsidR="00E20204" w:rsidRDefault="00E20204" w:rsidP="009F698A">
      <w:pPr>
        <w:pStyle w:val="Lijstopsomteken"/>
        <w:tabs>
          <w:tab w:val="clear" w:pos="360"/>
        </w:tabs>
        <w:ind w:left="0" w:firstLine="0"/>
      </w:pPr>
    </w:p>
    <w:p w:rsidR="00E20204" w:rsidRDefault="00E20204" w:rsidP="009F698A">
      <w:pPr>
        <w:pStyle w:val="Lijstopsomteken"/>
        <w:tabs>
          <w:tab w:val="clear" w:pos="360"/>
        </w:tabs>
        <w:ind w:left="0" w:firstLine="0"/>
        <w:rPr>
          <w:i/>
          <w:u w:val="single"/>
        </w:rPr>
      </w:pPr>
      <w:r>
        <w:rPr>
          <w:i/>
          <w:u w:val="single"/>
        </w:rPr>
        <w:t>Waardebereik:</w:t>
      </w:r>
    </w:p>
    <w:p w:rsidR="00E20204" w:rsidRDefault="00E20204" w:rsidP="009F698A">
      <w:pPr>
        <w:pStyle w:val="Lijstopsomteken"/>
        <w:tabs>
          <w:tab w:val="clear" w:pos="360"/>
        </w:tabs>
        <w:ind w:left="0" w:firstLine="0"/>
      </w:pPr>
    </w:p>
    <w:p w:rsidR="00E20204" w:rsidRDefault="00E20204" w:rsidP="009F698A">
      <w:pPr>
        <w:pStyle w:val="Lijstopsomteken"/>
        <w:tabs>
          <w:tab w:val="clear" w:pos="360"/>
        </w:tabs>
      </w:pPr>
      <w:r>
        <w:t xml:space="preserve">Bij de </w:t>
      </w:r>
      <w:r w:rsidR="008861A1">
        <w:t xml:space="preserve">wegbeheerder </w:t>
      </w:r>
      <w:r>
        <w:t>kan worden gekozen uit</w:t>
      </w:r>
      <w:r w:rsidR="008861A1">
        <w:t xml:space="preserve"> de volgende wegbeheerdersoort</w:t>
      </w:r>
      <w:r>
        <w:t>:</w:t>
      </w:r>
    </w:p>
    <w:p w:rsidR="002B5FDD" w:rsidRDefault="009F698A" w:rsidP="009F698A">
      <w:pPr>
        <w:pStyle w:val="Lijstopsomteken"/>
        <w:tabs>
          <w:tab w:val="clear" w:pos="360"/>
        </w:tabs>
      </w:pPr>
      <w:r>
        <w:t>“</w:t>
      </w:r>
      <w:r w:rsidR="002B5FDD">
        <w:t>R</w:t>
      </w:r>
      <w:r>
        <w:t>”</w:t>
      </w:r>
      <w:r w:rsidR="002B5FDD">
        <w:t xml:space="preserve"> </w:t>
      </w:r>
      <w:r>
        <w:tab/>
      </w:r>
      <w:r w:rsidR="002B5FDD">
        <w:t xml:space="preserve">= </w:t>
      </w:r>
      <w:r>
        <w:tab/>
      </w:r>
      <w:r w:rsidR="002B5FDD">
        <w:t>Het Rijk</w:t>
      </w:r>
    </w:p>
    <w:p w:rsidR="002B5FDD" w:rsidRDefault="009F698A" w:rsidP="009F698A">
      <w:pPr>
        <w:pStyle w:val="Lijstopsomteken"/>
        <w:tabs>
          <w:tab w:val="clear" w:pos="360"/>
          <w:tab w:val="num" w:pos="720"/>
        </w:tabs>
      </w:pPr>
      <w:r>
        <w:t>“</w:t>
      </w:r>
      <w:r w:rsidR="002B5FDD">
        <w:t>P</w:t>
      </w:r>
      <w:r>
        <w:t>”</w:t>
      </w:r>
      <w:r w:rsidR="002B5FDD">
        <w:t xml:space="preserve"> </w:t>
      </w:r>
      <w:r>
        <w:tab/>
      </w:r>
      <w:r w:rsidR="002B5FDD">
        <w:t xml:space="preserve">= </w:t>
      </w:r>
      <w:r>
        <w:tab/>
      </w:r>
      <w:r w:rsidR="002B5FDD">
        <w:t>Provincie</w:t>
      </w:r>
    </w:p>
    <w:p w:rsidR="002B5FDD" w:rsidRDefault="009F698A" w:rsidP="009F698A">
      <w:pPr>
        <w:pStyle w:val="Lijstopsomteken"/>
        <w:tabs>
          <w:tab w:val="clear" w:pos="360"/>
          <w:tab w:val="num" w:pos="720"/>
        </w:tabs>
      </w:pPr>
      <w:r>
        <w:t>“</w:t>
      </w:r>
      <w:r w:rsidR="002B5FDD">
        <w:t>G</w:t>
      </w:r>
      <w:r>
        <w:t>”</w:t>
      </w:r>
      <w:r>
        <w:tab/>
      </w:r>
      <w:r w:rsidR="002B5FDD">
        <w:t xml:space="preserve">= </w:t>
      </w:r>
      <w:r>
        <w:tab/>
      </w:r>
      <w:r w:rsidR="002B5FDD">
        <w:t>Gemeente</w:t>
      </w:r>
    </w:p>
    <w:p w:rsidR="002B5FDD" w:rsidRDefault="009F698A" w:rsidP="009F698A">
      <w:pPr>
        <w:pStyle w:val="Lijstopsomteken"/>
        <w:tabs>
          <w:tab w:val="clear" w:pos="360"/>
          <w:tab w:val="num" w:pos="720"/>
        </w:tabs>
      </w:pPr>
      <w:r>
        <w:t>“</w:t>
      </w:r>
      <w:r w:rsidR="002B5FDD">
        <w:t>W</w:t>
      </w:r>
      <w:r>
        <w:t>”</w:t>
      </w:r>
      <w:r>
        <w:tab/>
      </w:r>
      <w:r w:rsidR="002B5FDD">
        <w:t xml:space="preserve">= </w:t>
      </w:r>
      <w:r>
        <w:tab/>
      </w:r>
      <w:r w:rsidR="002B5FDD">
        <w:t>Waterschap</w:t>
      </w:r>
    </w:p>
    <w:p w:rsidR="002B5FDD" w:rsidRPr="0073381C" w:rsidRDefault="009F698A" w:rsidP="009F698A">
      <w:pPr>
        <w:pStyle w:val="Lijstopsomteken"/>
        <w:tabs>
          <w:tab w:val="clear" w:pos="360"/>
          <w:tab w:val="num" w:pos="720"/>
        </w:tabs>
      </w:pPr>
      <w:r w:rsidRPr="0073381C">
        <w:t>“</w:t>
      </w:r>
      <w:r w:rsidR="002B5FDD" w:rsidRPr="0073381C">
        <w:t>T</w:t>
      </w:r>
      <w:r w:rsidRPr="0073381C">
        <w:t>”</w:t>
      </w:r>
      <w:r w:rsidR="002B5FDD" w:rsidRPr="0073381C">
        <w:t xml:space="preserve"> </w:t>
      </w:r>
      <w:r w:rsidRPr="0073381C">
        <w:tab/>
      </w:r>
      <w:r w:rsidR="002B5FDD" w:rsidRPr="0073381C">
        <w:t xml:space="preserve">= </w:t>
      </w:r>
      <w:r w:rsidRPr="0073381C">
        <w:tab/>
      </w:r>
      <w:r w:rsidR="002B5FDD" w:rsidRPr="0073381C">
        <w:t>Particulier (particulier lichaam of persoon)</w:t>
      </w:r>
    </w:p>
    <w:p w:rsidR="00E20204" w:rsidRPr="0073381C" w:rsidRDefault="00E20204" w:rsidP="009F698A">
      <w:pPr>
        <w:pStyle w:val="Lijstopsomteken"/>
        <w:tabs>
          <w:tab w:val="clear" w:pos="360"/>
        </w:tabs>
      </w:pPr>
    </w:p>
    <w:p w:rsidR="00E20204" w:rsidRDefault="00E20204" w:rsidP="009F698A">
      <w:pPr>
        <w:pStyle w:val="Lijstopsomteken"/>
        <w:tabs>
          <w:tab w:val="clear" w:pos="360"/>
        </w:tabs>
        <w:rPr>
          <w:i/>
          <w:u w:val="single"/>
        </w:rPr>
      </w:pPr>
      <w:r>
        <w:rPr>
          <w:i/>
          <w:u w:val="single"/>
        </w:rPr>
        <w:t>Registratie:</w:t>
      </w:r>
    </w:p>
    <w:p w:rsidR="00E20204" w:rsidRDefault="00E20204" w:rsidP="009F698A">
      <w:pPr>
        <w:pStyle w:val="Lijstopsomteken"/>
        <w:tabs>
          <w:tab w:val="clear" w:pos="360"/>
        </w:tabs>
        <w:ind w:left="0"/>
      </w:pPr>
    </w:p>
    <w:p w:rsidR="00E20204" w:rsidRDefault="00E20204" w:rsidP="009F698A">
      <w:r>
        <w:t xml:space="preserve">Voor de </w:t>
      </w:r>
      <w:r w:rsidR="009F698A">
        <w:t>registratie van de wegbeheerder</w:t>
      </w:r>
      <w:r w:rsidR="00FB1A19">
        <w:t>soort</w:t>
      </w:r>
      <w:r>
        <w:t xml:space="preserve"> dient er </w:t>
      </w:r>
      <w:r w:rsidR="00FB1A19">
        <w:t xml:space="preserve">per wegvak </w:t>
      </w:r>
      <w:r>
        <w:t xml:space="preserve">een keuze gemaakt te worden uit de </w:t>
      </w:r>
      <w:r w:rsidR="00FB1A19">
        <w:t>categorie</w:t>
      </w:r>
      <w:r>
        <w:t xml:space="preserve">lijst wegbeheerders, aan de hand van de bijbehorende bron.  </w:t>
      </w:r>
    </w:p>
    <w:p w:rsidR="00E20204" w:rsidRDefault="00E20204" w:rsidP="009F698A">
      <w:pPr>
        <w:pStyle w:val="Lijstopsomteken"/>
        <w:tabs>
          <w:tab w:val="clear" w:pos="360"/>
        </w:tabs>
        <w:ind w:left="0" w:firstLine="0"/>
      </w:pPr>
    </w:p>
    <w:p w:rsidR="00E20204" w:rsidRPr="000110F2" w:rsidRDefault="00CC30AF" w:rsidP="009F698A">
      <w:pPr>
        <w:pStyle w:val="Lijstopsomteken"/>
        <w:tabs>
          <w:tab w:val="clear" w:pos="360"/>
        </w:tabs>
        <w:ind w:left="0" w:firstLine="0"/>
      </w:pPr>
      <w:r>
        <w:t>Indien de wegbeheerder</w:t>
      </w:r>
      <w:r w:rsidR="00FB1A19">
        <w:t>soort</w:t>
      </w:r>
      <w:r>
        <w:t xml:space="preserve"> het R</w:t>
      </w:r>
      <w:r w:rsidRPr="000110F2">
        <w:t>ijk</w:t>
      </w:r>
      <w:r w:rsidR="00FC7DC2">
        <w:t xml:space="preserve"> en Provincie</w:t>
      </w:r>
      <w:r w:rsidRPr="000110F2">
        <w:t xml:space="preserve"> is</w:t>
      </w:r>
      <w:r>
        <w:t xml:space="preserve">, dan is het verplicht om het attribuut </w:t>
      </w:r>
      <w:proofErr w:type="spellStart"/>
      <w:r>
        <w:t>Baansubsoort</w:t>
      </w:r>
      <w:proofErr w:type="spellEnd"/>
      <w:r>
        <w:t xml:space="preserve"> verplicht in te vullen,</w:t>
      </w:r>
      <w:r w:rsidRPr="000110F2">
        <w:t xml:space="preserve"> bij de</w:t>
      </w:r>
      <w:r>
        <w:t xml:space="preserve"> </w:t>
      </w:r>
      <w:r w:rsidRPr="000110F2">
        <w:t xml:space="preserve">overige wegbeheerders is </w:t>
      </w:r>
      <w:r>
        <w:t xml:space="preserve">het attribuut </w:t>
      </w:r>
      <w:proofErr w:type="spellStart"/>
      <w:r>
        <w:t>Baansubsoort</w:t>
      </w:r>
      <w:proofErr w:type="spellEnd"/>
      <w:r>
        <w:t xml:space="preserve"> optioneel</w:t>
      </w:r>
      <w:r w:rsidRPr="000110F2">
        <w:t>.</w:t>
      </w:r>
    </w:p>
    <w:p w:rsidR="00FC7DC2" w:rsidRDefault="00FC7DC2">
      <w:pPr>
        <w:rPr>
          <w:rFonts w:ascii="Verdana" w:eastAsiaTheme="majorEastAsia" w:hAnsi="Verdana" w:cstheme="majorBidi"/>
          <w:b/>
          <w:bCs/>
          <w:sz w:val="24"/>
          <w:szCs w:val="28"/>
        </w:rPr>
      </w:pPr>
      <w:r>
        <w:br w:type="page"/>
      </w:r>
    </w:p>
    <w:p w:rsidR="00E20204" w:rsidRDefault="00E20204" w:rsidP="00755A9B">
      <w:pPr>
        <w:pStyle w:val="Kop1"/>
        <w:numPr>
          <w:ilvl w:val="0"/>
          <w:numId w:val="23"/>
        </w:numPr>
      </w:pPr>
      <w:bookmarkStart w:id="13" w:name="_Toc34639031"/>
      <w:r w:rsidRPr="0024577C">
        <w:lastRenderedPageBreak/>
        <w:t>Baansoorten</w:t>
      </w:r>
      <w:bookmarkEnd w:id="13"/>
    </w:p>
    <w:p w:rsidR="00E20204" w:rsidRDefault="00E20204" w:rsidP="00E20204">
      <w:pPr>
        <w:rPr>
          <w:b/>
        </w:rPr>
      </w:pPr>
    </w:p>
    <w:p w:rsidR="00E20204" w:rsidRDefault="00E20204" w:rsidP="00E20204">
      <w:r w:rsidRPr="004E340F">
        <w:rPr>
          <w:i/>
          <w:u w:val="single"/>
        </w:rPr>
        <w:t>Definitie:</w:t>
      </w:r>
    </w:p>
    <w:p w:rsidR="00E20204" w:rsidRDefault="00E20204" w:rsidP="00E20204"/>
    <w:p w:rsidR="00E20204" w:rsidRDefault="00E20204" w:rsidP="00E20204">
      <w:r w:rsidRPr="004E340F">
        <w:t xml:space="preserve">Een </w:t>
      </w:r>
      <w:r>
        <w:t xml:space="preserve">baansoort is een </w:t>
      </w:r>
      <w:r w:rsidRPr="004E340F">
        <w:t xml:space="preserve">functie die een </w:t>
      </w:r>
      <w:r>
        <w:t>w</w:t>
      </w:r>
      <w:r w:rsidRPr="004E340F">
        <w:t>egvak heeft in het totale wegennetwerk.</w:t>
      </w:r>
    </w:p>
    <w:p w:rsidR="00E20204" w:rsidRDefault="00E20204" w:rsidP="00E20204"/>
    <w:p w:rsidR="00E20204" w:rsidRDefault="00E20204" w:rsidP="00E20204">
      <w:r w:rsidRPr="004E340F">
        <w:rPr>
          <w:i/>
          <w:u w:val="single"/>
        </w:rPr>
        <w:t>Algemeen:</w:t>
      </w:r>
    </w:p>
    <w:p w:rsidR="00E20204" w:rsidRDefault="00E20204" w:rsidP="00E20204"/>
    <w:p w:rsidR="00E20204" w:rsidRDefault="00E20204" w:rsidP="00E20204">
      <w:r>
        <w:t xml:space="preserve">Een baansoort is een </w:t>
      </w:r>
      <w:r w:rsidR="00E14FD5">
        <w:t>classificering</w:t>
      </w:r>
      <w:r>
        <w:t xml:space="preserve"> van banen. Een baan is een gebied op de weg, in lengterichting begrensd door een beginraai en een eindraai, en in dwarsrichting begrensd door twee opeenvolgende overgangsgrenzen verhard/onverhard, of door een overgangsgrens verhard/onverhard en een weggrens in dwarsrichting. </w:t>
      </w:r>
    </w:p>
    <w:p w:rsidR="00E20204" w:rsidRDefault="00E20204" w:rsidP="00E20204"/>
    <w:p w:rsidR="00E20204" w:rsidRDefault="00E20204" w:rsidP="00E20204">
      <w:r>
        <w:t>Banen kunnen worden onderscheiden in:</w:t>
      </w:r>
    </w:p>
    <w:p w:rsidR="00E20204" w:rsidRDefault="00E20204" w:rsidP="00E20204">
      <w:pPr>
        <w:pStyle w:val="Lijstopsomteken"/>
      </w:pPr>
      <w:r>
        <w:t>Verharde banen:</w:t>
      </w:r>
    </w:p>
    <w:p w:rsidR="00E20204" w:rsidRDefault="00E20204" w:rsidP="009B6DC0">
      <w:pPr>
        <w:pStyle w:val="Lijstopsomteken"/>
        <w:numPr>
          <w:ilvl w:val="0"/>
          <w:numId w:val="10"/>
        </w:numPr>
        <w:ind w:left="993"/>
      </w:pPr>
      <w:r>
        <w:t xml:space="preserve">busbaan </w:t>
      </w:r>
    </w:p>
    <w:p w:rsidR="00E20204" w:rsidRDefault="00E20204" w:rsidP="009B6DC0">
      <w:pPr>
        <w:pStyle w:val="Lijstopsomteken"/>
        <w:numPr>
          <w:ilvl w:val="0"/>
          <w:numId w:val="10"/>
        </w:numPr>
        <w:ind w:left="993"/>
      </w:pPr>
      <w:r>
        <w:t>fietspad</w:t>
      </w:r>
    </w:p>
    <w:p w:rsidR="00E20204" w:rsidRDefault="00E20204" w:rsidP="009B6DC0">
      <w:pPr>
        <w:pStyle w:val="Lijstopsomteken"/>
        <w:numPr>
          <w:ilvl w:val="0"/>
          <w:numId w:val="10"/>
        </w:numPr>
        <w:ind w:left="993"/>
      </w:pPr>
      <w:r>
        <w:t>hoofdrijbaan</w:t>
      </w:r>
    </w:p>
    <w:p w:rsidR="00E20204" w:rsidRDefault="00E20204" w:rsidP="009B6DC0">
      <w:pPr>
        <w:pStyle w:val="Lijstopsomteken"/>
        <w:numPr>
          <w:ilvl w:val="0"/>
          <w:numId w:val="10"/>
        </w:numPr>
        <w:ind w:left="993"/>
      </w:pPr>
      <w:r>
        <w:t xml:space="preserve">parallelweg </w:t>
      </w:r>
    </w:p>
    <w:p w:rsidR="00E20204" w:rsidRDefault="00E20204" w:rsidP="009B6DC0">
      <w:pPr>
        <w:pStyle w:val="Lijstopsomteken"/>
        <w:numPr>
          <w:ilvl w:val="0"/>
          <w:numId w:val="10"/>
        </w:numPr>
        <w:ind w:left="993"/>
      </w:pPr>
      <w:r>
        <w:t xml:space="preserve">rotondebaan </w:t>
      </w:r>
    </w:p>
    <w:p w:rsidR="00E20204" w:rsidRDefault="00E20204" w:rsidP="009B6DC0">
      <w:pPr>
        <w:pStyle w:val="Lijstopsomteken"/>
        <w:numPr>
          <w:ilvl w:val="0"/>
          <w:numId w:val="10"/>
        </w:numPr>
        <w:ind w:left="993"/>
      </w:pPr>
      <w:r>
        <w:t>tussenbaan</w:t>
      </w:r>
    </w:p>
    <w:p w:rsidR="00E20204" w:rsidRDefault="00E20204" w:rsidP="009B6DC0">
      <w:pPr>
        <w:pStyle w:val="Lijstopsomteken"/>
        <w:numPr>
          <w:ilvl w:val="0"/>
          <w:numId w:val="10"/>
        </w:numPr>
        <w:ind w:left="993"/>
      </w:pPr>
      <w:r>
        <w:t xml:space="preserve">verbindingsweg </w:t>
      </w:r>
    </w:p>
    <w:p w:rsidR="00E20204" w:rsidRDefault="00E20204" w:rsidP="009B6DC0">
      <w:pPr>
        <w:pStyle w:val="Lijstopsomteken"/>
        <w:numPr>
          <w:ilvl w:val="0"/>
          <w:numId w:val="10"/>
        </w:numPr>
        <w:ind w:left="993"/>
      </w:pPr>
      <w:r>
        <w:t>verzorgingsbaan</w:t>
      </w:r>
    </w:p>
    <w:p w:rsidR="00E20204" w:rsidRDefault="00E20204" w:rsidP="009B6DC0">
      <w:pPr>
        <w:pStyle w:val="Lijstopsomteken"/>
        <w:numPr>
          <w:ilvl w:val="0"/>
          <w:numId w:val="10"/>
        </w:numPr>
        <w:ind w:left="993"/>
      </w:pPr>
      <w:r>
        <w:t>voetpad</w:t>
      </w:r>
    </w:p>
    <w:p w:rsidR="00092EDB" w:rsidRPr="00092EDB" w:rsidRDefault="00092EDB" w:rsidP="009B6DC0">
      <w:pPr>
        <w:pStyle w:val="Lijstopsomteken"/>
        <w:numPr>
          <w:ilvl w:val="0"/>
          <w:numId w:val="10"/>
        </w:numPr>
        <w:ind w:left="993"/>
      </w:pPr>
      <w:r>
        <w:rPr>
          <w:rFonts w:cs="Arial"/>
        </w:rPr>
        <w:t>r</w:t>
      </w:r>
      <w:r w:rsidRPr="002E706B">
        <w:rPr>
          <w:rFonts w:cs="Arial"/>
        </w:rPr>
        <w:t xml:space="preserve">uiterpad </w:t>
      </w:r>
    </w:p>
    <w:p w:rsidR="00092EDB" w:rsidRDefault="00092EDB" w:rsidP="009B6DC0">
      <w:pPr>
        <w:pStyle w:val="Lijstopsomteken"/>
        <w:numPr>
          <w:ilvl w:val="0"/>
          <w:numId w:val="10"/>
        </w:numPr>
        <w:ind w:left="993"/>
      </w:pPr>
      <w:r>
        <w:rPr>
          <w:rFonts w:cs="Arial"/>
        </w:rPr>
        <w:t>vliegverkeer</w:t>
      </w:r>
    </w:p>
    <w:p w:rsidR="00E20204" w:rsidRDefault="00E20204" w:rsidP="00E20204">
      <w:pPr>
        <w:pStyle w:val="Lijstopsomteken"/>
        <w:tabs>
          <w:tab w:val="clear" w:pos="360"/>
        </w:tabs>
        <w:ind w:left="993" w:firstLine="0"/>
      </w:pPr>
    </w:p>
    <w:p w:rsidR="00E20204" w:rsidRDefault="00E20204" w:rsidP="00E20204">
      <w:pPr>
        <w:pStyle w:val="Lijstopsomteken"/>
      </w:pPr>
      <w:r>
        <w:t>Niet verharde banen, ofwel wegbermen:</w:t>
      </w:r>
    </w:p>
    <w:p w:rsidR="00E20204" w:rsidRDefault="00E20204" w:rsidP="009B6DC0">
      <w:pPr>
        <w:pStyle w:val="Lijstopsomteken"/>
        <w:numPr>
          <w:ilvl w:val="0"/>
          <w:numId w:val="11"/>
        </w:numPr>
        <w:ind w:left="993"/>
      </w:pPr>
      <w:r>
        <w:t>buitenberm</w:t>
      </w:r>
    </w:p>
    <w:p w:rsidR="00E20204" w:rsidRDefault="00E20204" w:rsidP="009B6DC0">
      <w:pPr>
        <w:pStyle w:val="Lijstopsomteken"/>
        <w:numPr>
          <w:ilvl w:val="0"/>
          <w:numId w:val="11"/>
        </w:numPr>
        <w:ind w:left="993"/>
      </w:pPr>
      <w:r>
        <w:t>ingesloten berm</w:t>
      </w:r>
    </w:p>
    <w:p w:rsidR="00E20204" w:rsidRDefault="00E20204" w:rsidP="009B6DC0">
      <w:pPr>
        <w:pStyle w:val="Lijstopsomteken"/>
        <w:numPr>
          <w:ilvl w:val="0"/>
          <w:numId w:val="11"/>
        </w:numPr>
        <w:ind w:left="993"/>
      </w:pPr>
      <w:r>
        <w:t>middenberm</w:t>
      </w:r>
    </w:p>
    <w:p w:rsidR="00E20204" w:rsidRDefault="00E20204" w:rsidP="009B6DC0">
      <w:pPr>
        <w:pStyle w:val="Lijstopsomteken"/>
        <w:numPr>
          <w:ilvl w:val="0"/>
          <w:numId w:val="11"/>
        </w:numPr>
        <w:ind w:left="993"/>
      </w:pPr>
      <w:r>
        <w:t>tussenberm</w:t>
      </w:r>
    </w:p>
    <w:p w:rsidR="00E20204" w:rsidRDefault="00E20204" w:rsidP="00E20204">
      <w:pPr>
        <w:pStyle w:val="Lijstopsomteken"/>
        <w:tabs>
          <w:tab w:val="clear" w:pos="360"/>
        </w:tabs>
        <w:ind w:left="993" w:firstLine="0"/>
      </w:pPr>
    </w:p>
    <w:p w:rsidR="00E20204" w:rsidRDefault="00E20204" w:rsidP="00E20204">
      <w:pPr>
        <w:pStyle w:val="Lijstopsomteken"/>
      </w:pPr>
      <w:r>
        <w:t>Overige:</w:t>
      </w:r>
    </w:p>
    <w:p w:rsidR="00E20204" w:rsidRDefault="00E20204" w:rsidP="009B6DC0">
      <w:pPr>
        <w:pStyle w:val="Lijstopsomteken"/>
        <w:numPr>
          <w:ilvl w:val="0"/>
          <w:numId w:val="12"/>
        </w:numPr>
        <w:ind w:left="993"/>
      </w:pPr>
      <w:r>
        <w:t>overige baan</w:t>
      </w:r>
    </w:p>
    <w:p w:rsidR="000F453B" w:rsidRDefault="000F453B" w:rsidP="009B6DC0">
      <w:pPr>
        <w:pStyle w:val="Lijstopsomteken"/>
        <w:numPr>
          <w:ilvl w:val="0"/>
          <w:numId w:val="12"/>
        </w:numPr>
        <w:ind w:left="993"/>
      </w:pPr>
      <w:r>
        <w:t>puntstuk</w:t>
      </w:r>
    </w:p>
    <w:p w:rsidR="000F453B" w:rsidRDefault="000F453B" w:rsidP="009B6DC0">
      <w:pPr>
        <w:pStyle w:val="Lijstopsomteken"/>
        <w:numPr>
          <w:ilvl w:val="0"/>
          <w:numId w:val="12"/>
        </w:numPr>
        <w:ind w:left="993"/>
      </w:pPr>
      <w:r>
        <w:t>doorsteek</w:t>
      </w:r>
    </w:p>
    <w:p w:rsidR="00E20204" w:rsidRDefault="00E20204" w:rsidP="00E20204">
      <w:pPr>
        <w:pStyle w:val="Lijstopsomteken"/>
        <w:tabs>
          <w:tab w:val="clear" w:pos="360"/>
        </w:tabs>
      </w:pPr>
    </w:p>
    <w:p w:rsidR="00E20204" w:rsidRDefault="00E20204" w:rsidP="00E20204">
      <w:pPr>
        <w:pStyle w:val="Lijstopsomteken"/>
        <w:tabs>
          <w:tab w:val="clear" w:pos="360"/>
        </w:tabs>
      </w:pPr>
      <w:r>
        <w:t>De baansoort is onderdeel van de BPS-aanduiding van de (BPS-)baan op een wegvak.</w:t>
      </w:r>
    </w:p>
    <w:p w:rsidR="00E20204" w:rsidRDefault="00E20204" w:rsidP="00E20204">
      <w:pPr>
        <w:pStyle w:val="Lijstopsomteken"/>
        <w:tabs>
          <w:tab w:val="clear" w:pos="360"/>
        </w:tabs>
        <w:ind w:left="0" w:firstLine="0"/>
      </w:pPr>
    </w:p>
    <w:p w:rsidR="00E20204" w:rsidRPr="004E340F" w:rsidRDefault="00E20204" w:rsidP="00E20204">
      <w:pPr>
        <w:pStyle w:val="Lijstopsomteken"/>
        <w:tabs>
          <w:tab w:val="clear" w:pos="360"/>
        </w:tabs>
        <w:ind w:left="0" w:firstLine="0"/>
        <w:rPr>
          <w:i/>
          <w:u w:val="single"/>
        </w:rPr>
      </w:pPr>
      <w:r w:rsidRPr="004E340F">
        <w:rPr>
          <w:i/>
          <w:u w:val="single"/>
        </w:rPr>
        <w:t>Waardebereik</w:t>
      </w:r>
      <w:r>
        <w:rPr>
          <w:i/>
          <w:u w:val="single"/>
        </w:rPr>
        <w:t>:</w:t>
      </w:r>
    </w:p>
    <w:p w:rsidR="00E20204" w:rsidRDefault="00E20204" w:rsidP="00E20204">
      <w:pPr>
        <w:pStyle w:val="Lijstopsomteken"/>
        <w:tabs>
          <w:tab w:val="clear" w:pos="360"/>
        </w:tabs>
      </w:pPr>
      <w:r>
        <w:t xml:space="preserve">“Busbaan” = </w:t>
      </w:r>
    </w:p>
    <w:p w:rsidR="00E20204" w:rsidRDefault="00E20204" w:rsidP="00E20204">
      <w:pPr>
        <w:pStyle w:val="Lijstopsomteken"/>
        <w:tabs>
          <w:tab w:val="clear" w:pos="360"/>
        </w:tabs>
        <w:ind w:left="720" w:firstLine="0"/>
      </w:pPr>
      <w:r>
        <w:t>Vrij liggende baan bestemd voor autobussen ten behoeve van het openbaar vervoer en andere erop toegelaten motorvoertuigen.</w:t>
      </w:r>
    </w:p>
    <w:p w:rsidR="00E20204" w:rsidRDefault="00E20204" w:rsidP="00E20204">
      <w:pPr>
        <w:pStyle w:val="Lijstopsomteken"/>
        <w:tabs>
          <w:tab w:val="clear" w:pos="360"/>
        </w:tabs>
        <w:ind w:left="720" w:firstLine="0"/>
      </w:pPr>
      <w:r>
        <w:t>Toelichting: Een busbaan wordt veelal aangeduid door de tekst ‘BUS’ op het oppervlak van de verharding.</w:t>
      </w:r>
    </w:p>
    <w:p w:rsidR="00E20204" w:rsidRDefault="00E20204" w:rsidP="00E20204">
      <w:pPr>
        <w:pStyle w:val="Lijstopsomteken"/>
        <w:tabs>
          <w:tab w:val="clear" w:pos="360"/>
        </w:tabs>
        <w:ind w:left="720" w:firstLine="0"/>
      </w:pPr>
    </w:p>
    <w:p w:rsidR="00E20204" w:rsidRDefault="00E20204" w:rsidP="00E20204">
      <w:pPr>
        <w:pStyle w:val="Lijstopsomteken"/>
      </w:pPr>
      <w:r>
        <w:t xml:space="preserve">“Fietspad” = </w:t>
      </w:r>
    </w:p>
    <w:p w:rsidR="00E20204" w:rsidRDefault="00E20204" w:rsidP="00E20204">
      <w:pPr>
        <w:pStyle w:val="Lijstopsomteken"/>
        <w:tabs>
          <w:tab w:val="clear" w:pos="360"/>
        </w:tabs>
        <w:ind w:left="720" w:firstLine="0"/>
      </w:pPr>
      <w:r>
        <w:t>Een verkeer dragende baan bestemd voor (brom)fietsers.</w:t>
      </w:r>
    </w:p>
    <w:p w:rsidR="00E20204" w:rsidRDefault="00E20204" w:rsidP="00E20204">
      <w:pPr>
        <w:pStyle w:val="Lijstopsomteken"/>
        <w:tabs>
          <w:tab w:val="clear" w:pos="360"/>
        </w:tabs>
        <w:ind w:firstLine="0"/>
      </w:pPr>
    </w:p>
    <w:p w:rsidR="00E20204" w:rsidRDefault="00E20204" w:rsidP="00E20204">
      <w:pPr>
        <w:pStyle w:val="Lijstopsomteken"/>
      </w:pPr>
      <w:r>
        <w:t xml:space="preserve">“Hoofdrijbaan” = </w:t>
      </w:r>
    </w:p>
    <w:p w:rsidR="00E20204" w:rsidRDefault="00E20204" w:rsidP="00E20204">
      <w:pPr>
        <w:pStyle w:val="Lijstopsomteken"/>
        <w:tabs>
          <w:tab w:val="clear" w:pos="360"/>
        </w:tabs>
        <w:ind w:left="720" w:firstLine="0"/>
      </w:pPr>
      <w:r>
        <w:t>Een verkeer dragende baan bestemd voor doorgaand verkeer.</w:t>
      </w:r>
    </w:p>
    <w:p w:rsidR="00E20204" w:rsidRDefault="00E20204" w:rsidP="00E20204">
      <w:pPr>
        <w:pStyle w:val="Lijstopsomteken"/>
        <w:tabs>
          <w:tab w:val="clear" w:pos="360"/>
        </w:tabs>
        <w:ind w:firstLine="0"/>
      </w:pPr>
    </w:p>
    <w:p w:rsidR="00E20204" w:rsidRDefault="00E20204" w:rsidP="00E20204">
      <w:pPr>
        <w:pStyle w:val="Lijstopsomteken"/>
      </w:pPr>
      <w:r>
        <w:t xml:space="preserve">“Parallelweg” = </w:t>
      </w:r>
    </w:p>
    <w:p w:rsidR="00E20204" w:rsidRDefault="00E20204" w:rsidP="00E20204">
      <w:pPr>
        <w:pStyle w:val="Lijstalinea"/>
        <w:numPr>
          <w:ilvl w:val="0"/>
          <w:numId w:val="0"/>
        </w:numPr>
        <w:ind w:left="709"/>
      </w:pPr>
      <w:r>
        <w:t>Een verkeer dragende baan die naast een hoofdrijbaan loopt en het lokale verkeer dat die hoofdrijbaan mag en wil kruisen, oprijden of verlaten, kan opvangen, verzamelen of verdelen, of alleen voor lokaal verkeer gebruikt kan worden.</w:t>
      </w:r>
    </w:p>
    <w:p w:rsidR="00E20204" w:rsidRDefault="00E20204" w:rsidP="00E20204">
      <w:pPr>
        <w:pStyle w:val="Lijstalinea"/>
        <w:numPr>
          <w:ilvl w:val="0"/>
          <w:numId w:val="0"/>
        </w:numPr>
        <w:ind w:left="227"/>
      </w:pPr>
    </w:p>
    <w:p w:rsidR="00E20204" w:rsidRDefault="00E20204" w:rsidP="00E20204">
      <w:pPr>
        <w:pStyle w:val="Lijstopsomteken"/>
      </w:pPr>
      <w:r>
        <w:t xml:space="preserve">“Rotondebaan” = </w:t>
      </w:r>
    </w:p>
    <w:p w:rsidR="00E20204" w:rsidRDefault="00E20204" w:rsidP="00E20204">
      <w:pPr>
        <w:pStyle w:val="Lijstopsomteken"/>
        <w:tabs>
          <w:tab w:val="clear" w:pos="360"/>
        </w:tabs>
        <w:ind w:left="720" w:firstLine="0"/>
      </w:pPr>
      <w:r>
        <w:t xml:space="preserve">Een hoofdrijbaan op een rotonde, met een hectometrering en een </w:t>
      </w:r>
      <w:proofErr w:type="spellStart"/>
      <w:r>
        <w:t>hectometreringsletter</w:t>
      </w:r>
      <w:proofErr w:type="spellEnd"/>
      <w:r>
        <w:t>.</w:t>
      </w:r>
    </w:p>
    <w:p w:rsidR="00E20204" w:rsidRDefault="00E20204" w:rsidP="00E20204">
      <w:pPr>
        <w:pStyle w:val="Lijstalinea"/>
        <w:numPr>
          <w:ilvl w:val="0"/>
          <w:numId w:val="0"/>
        </w:numPr>
        <w:ind w:left="227"/>
      </w:pPr>
    </w:p>
    <w:p w:rsidR="00E20204" w:rsidRDefault="00E20204" w:rsidP="00E20204">
      <w:pPr>
        <w:pStyle w:val="Lijstopsomteken"/>
      </w:pPr>
      <w:r>
        <w:t xml:space="preserve">“Tussenbaan” = </w:t>
      </w:r>
    </w:p>
    <w:p w:rsidR="00E20204" w:rsidRDefault="00E20204" w:rsidP="00E20204">
      <w:pPr>
        <w:pStyle w:val="Lijstopsomteken"/>
        <w:tabs>
          <w:tab w:val="clear" w:pos="360"/>
        </w:tabs>
        <w:ind w:left="720" w:firstLine="0"/>
      </w:pPr>
      <w:r>
        <w:lastRenderedPageBreak/>
        <w:t xml:space="preserve">Een </w:t>
      </w:r>
      <w:proofErr w:type="spellStart"/>
      <w:r>
        <w:t>verkeerdragende</w:t>
      </w:r>
      <w:proofErr w:type="spellEnd"/>
      <w:r>
        <w:t xml:space="preserve"> baan die een verbinding vormt tussen twee  verzorgingsbanen en geen eigen </w:t>
      </w:r>
      <w:proofErr w:type="spellStart"/>
      <w:r>
        <w:t>hectometreringsletter</w:t>
      </w:r>
      <w:proofErr w:type="spellEnd"/>
      <w:r>
        <w:t xml:space="preserve"> heeft </w:t>
      </w:r>
      <w:r w:rsidRPr="002E3F90">
        <w:t xml:space="preserve">(zie figuur </w:t>
      </w:r>
      <w:r w:rsidR="002E3F90" w:rsidRPr="002E3F90">
        <w:t>7.1</w:t>
      </w:r>
      <w:r w:rsidRPr="002E3F90">
        <w:t>).</w:t>
      </w:r>
    </w:p>
    <w:p w:rsidR="00E20204" w:rsidRDefault="00E20204" w:rsidP="00E20204">
      <w:pPr>
        <w:pStyle w:val="Lijstopsomteken"/>
        <w:tabs>
          <w:tab w:val="clear" w:pos="360"/>
        </w:tabs>
      </w:pPr>
    </w:p>
    <w:p w:rsidR="00E20204" w:rsidRDefault="00E20204" w:rsidP="00E20204">
      <w:pPr>
        <w:pStyle w:val="Lijstopsomteken"/>
      </w:pPr>
      <w:r>
        <w:t xml:space="preserve">“Verbindingsweg” = </w:t>
      </w:r>
    </w:p>
    <w:p w:rsidR="00E20204" w:rsidRDefault="00E20204" w:rsidP="00E20204">
      <w:pPr>
        <w:pStyle w:val="Lijstopsomteken"/>
        <w:tabs>
          <w:tab w:val="clear" w:pos="360"/>
        </w:tabs>
        <w:ind w:left="720" w:firstLine="0"/>
      </w:pPr>
      <w:r>
        <w:t xml:space="preserve">Een verkeer dragende baan die de verbinding verzorgt tussen ongelijkvloers samenkomende wegen of tussen niet samenkomende wegen, en die voorzien is van hectometerborden met een hectometrering en een </w:t>
      </w:r>
      <w:proofErr w:type="spellStart"/>
      <w:r>
        <w:t>hectometreringsletter</w:t>
      </w:r>
      <w:proofErr w:type="spellEnd"/>
      <w:r>
        <w:t>.</w:t>
      </w:r>
    </w:p>
    <w:p w:rsidR="00E20204" w:rsidRDefault="00E20204" w:rsidP="00E20204">
      <w:pPr>
        <w:pStyle w:val="Lijstalinea"/>
        <w:numPr>
          <w:ilvl w:val="0"/>
          <w:numId w:val="0"/>
        </w:numPr>
        <w:ind w:left="587"/>
      </w:pPr>
    </w:p>
    <w:p w:rsidR="00E20204" w:rsidRDefault="00E20204" w:rsidP="00E20204">
      <w:pPr>
        <w:pStyle w:val="Lijstopsomteken"/>
      </w:pPr>
      <w:r>
        <w:t xml:space="preserve">“Verzorgingsbaan” = </w:t>
      </w:r>
    </w:p>
    <w:p w:rsidR="00E20204" w:rsidRDefault="00E20204" w:rsidP="00E20204">
      <w:pPr>
        <w:pStyle w:val="Lijstopsomteken"/>
        <w:tabs>
          <w:tab w:val="clear" w:pos="360"/>
        </w:tabs>
        <w:ind w:left="720" w:firstLine="0"/>
      </w:pPr>
      <w:r>
        <w:t xml:space="preserve">Een verkeer dragende baan op een parkeer- of verzorgingsplaats voor rustend verkeer </w:t>
      </w:r>
      <w:r w:rsidRPr="002E3F90">
        <w:t>(zie fig</w:t>
      </w:r>
      <w:r w:rsidR="002E3F90" w:rsidRPr="002E3F90">
        <w:t>uur 7.1</w:t>
      </w:r>
      <w:r w:rsidRPr="002E3F90">
        <w:t>).</w:t>
      </w:r>
      <w:r>
        <w:t xml:space="preserve"> </w:t>
      </w:r>
    </w:p>
    <w:p w:rsidR="00E20204" w:rsidRDefault="00E20204" w:rsidP="00E20204">
      <w:pPr>
        <w:pStyle w:val="Lijstopsomteken"/>
        <w:tabs>
          <w:tab w:val="clear" w:pos="360"/>
        </w:tabs>
        <w:ind w:left="720" w:firstLine="0"/>
      </w:pPr>
      <w:r>
        <w:t>Toelichting: Een verzorgingsbaan heeft het beginpunt op een hoofdrijbaan en het eindpunt op diezelfde of een andere hoofdrijbaan, of het beginpunt op een verzorgingsbaan en het eindpunt op diezelfde verzorgingsbaan.</w:t>
      </w:r>
    </w:p>
    <w:p w:rsidR="00E20204" w:rsidRDefault="00E20204" w:rsidP="00E20204">
      <w:pPr>
        <w:pStyle w:val="Lijstopsomteken"/>
        <w:tabs>
          <w:tab w:val="clear" w:pos="360"/>
        </w:tabs>
        <w:ind w:firstLine="0"/>
      </w:pPr>
    </w:p>
    <w:p w:rsidR="00E20204" w:rsidRDefault="00E20204" w:rsidP="00E20204">
      <w:pPr>
        <w:pStyle w:val="Lijstopsomteken"/>
        <w:tabs>
          <w:tab w:val="clear" w:pos="360"/>
        </w:tabs>
      </w:pPr>
      <w:r>
        <w:t xml:space="preserve">“Voetpad” = </w:t>
      </w:r>
    </w:p>
    <w:p w:rsidR="00E20204" w:rsidRDefault="00E20204" w:rsidP="00E20204">
      <w:pPr>
        <w:pStyle w:val="Lijstopsomteken"/>
        <w:tabs>
          <w:tab w:val="clear" w:pos="360"/>
        </w:tabs>
        <w:ind w:left="720" w:firstLine="0"/>
      </w:pPr>
      <w:r>
        <w:t>Een verkeer dragende baan bestemd voor voetgangers.</w:t>
      </w:r>
    </w:p>
    <w:p w:rsidR="00092EDB" w:rsidRDefault="00092EDB" w:rsidP="00092EDB">
      <w:pPr>
        <w:pStyle w:val="Lijstopsomteken"/>
        <w:tabs>
          <w:tab w:val="clear" w:pos="360"/>
        </w:tabs>
      </w:pPr>
    </w:p>
    <w:p w:rsidR="00092EDB" w:rsidRDefault="00092EDB" w:rsidP="00092EDB">
      <w:pPr>
        <w:pStyle w:val="Lijstopsomteken"/>
        <w:tabs>
          <w:tab w:val="clear" w:pos="360"/>
        </w:tabs>
      </w:pPr>
      <w:r>
        <w:t xml:space="preserve">“Ruiterpad” = </w:t>
      </w:r>
    </w:p>
    <w:p w:rsidR="00092EDB" w:rsidRDefault="00092EDB" w:rsidP="00092EDB">
      <w:pPr>
        <w:pStyle w:val="Lijstopsomteken"/>
        <w:tabs>
          <w:tab w:val="clear" w:pos="360"/>
        </w:tabs>
      </w:pPr>
      <w:r>
        <w:tab/>
      </w:r>
      <w:r>
        <w:tab/>
        <w:t>Een verkeer dragende baan bestemd voor ruiters.</w:t>
      </w:r>
    </w:p>
    <w:p w:rsidR="00092EDB" w:rsidRDefault="00092EDB" w:rsidP="00092EDB">
      <w:pPr>
        <w:pStyle w:val="Lijstopsomteken"/>
        <w:tabs>
          <w:tab w:val="clear" w:pos="360"/>
        </w:tabs>
      </w:pPr>
    </w:p>
    <w:p w:rsidR="00092EDB" w:rsidRDefault="00092EDB" w:rsidP="00092EDB">
      <w:pPr>
        <w:pStyle w:val="Lijstopsomteken"/>
        <w:tabs>
          <w:tab w:val="clear" w:pos="360"/>
        </w:tabs>
      </w:pPr>
      <w:r>
        <w:t xml:space="preserve">“Vliegverkeer” = </w:t>
      </w:r>
    </w:p>
    <w:p w:rsidR="00092EDB" w:rsidRDefault="00092EDB" w:rsidP="00092EDB">
      <w:pPr>
        <w:pStyle w:val="Lijstopsomteken"/>
        <w:tabs>
          <w:tab w:val="clear" w:pos="360"/>
        </w:tabs>
      </w:pPr>
      <w:r>
        <w:tab/>
      </w:r>
      <w:r>
        <w:tab/>
        <w:t xml:space="preserve">Een verkeer dragende baan bestemd voor vliegtuigen. </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pPr>
      <w:r>
        <w:t xml:space="preserve"> “Overige baan” = </w:t>
      </w:r>
    </w:p>
    <w:p w:rsidR="00E20204" w:rsidRDefault="00E20204" w:rsidP="00E20204">
      <w:pPr>
        <w:pStyle w:val="Lijstopsomteken"/>
        <w:tabs>
          <w:tab w:val="clear" w:pos="360"/>
        </w:tabs>
        <w:ind w:left="720" w:firstLine="0"/>
      </w:pPr>
      <w:r>
        <w:t>Een baan die niet aan één van de bovenstaande definities voldoet.</w:t>
      </w:r>
    </w:p>
    <w:p w:rsidR="00E20204" w:rsidRDefault="00E20204" w:rsidP="00E20204">
      <w:pPr>
        <w:pStyle w:val="Lijstopsomteken"/>
        <w:tabs>
          <w:tab w:val="clear" w:pos="360"/>
        </w:tabs>
      </w:pPr>
    </w:p>
    <w:p w:rsidR="00E20204" w:rsidRDefault="00E20204" w:rsidP="00E20204">
      <w:pPr>
        <w:pStyle w:val="Lijstopsomteken"/>
        <w:tabs>
          <w:tab w:val="clear" w:pos="360"/>
        </w:tabs>
      </w:pPr>
    </w:p>
    <w:p w:rsidR="00E20204" w:rsidRDefault="00E20204" w:rsidP="00E20204">
      <w:pPr>
        <w:pStyle w:val="Lijstopsomteken"/>
        <w:tabs>
          <w:tab w:val="clear" w:pos="360"/>
        </w:tabs>
      </w:pPr>
      <w:r>
        <w:t>Bij bovenstaande definities is gebruik gemaakt van o.a. de volgende begrippen:</w:t>
      </w:r>
    </w:p>
    <w:p w:rsidR="00E20204" w:rsidRDefault="00E20204" w:rsidP="00E20204">
      <w:pPr>
        <w:pStyle w:val="Lijstopsomteken"/>
        <w:tabs>
          <w:tab w:val="clear" w:pos="360"/>
        </w:tabs>
      </w:pPr>
      <w:r>
        <w:t>* Parkeerplaats:</w:t>
      </w:r>
    </w:p>
    <w:p w:rsidR="00E20204" w:rsidRDefault="00E20204" w:rsidP="00E20204">
      <w:pPr>
        <w:pStyle w:val="Lijstopsomteken"/>
        <w:tabs>
          <w:tab w:val="clear" w:pos="360"/>
        </w:tabs>
        <w:ind w:left="708" w:firstLine="0"/>
      </w:pPr>
      <w:r>
        <w:t>1. Tot de weg behorende, maar niet onmiddellijk aan de hoofdrijbaan grenzende parkeergelegenheid, met inbegrip van de bijbehorende verharde en onverharde banen.</w:t>
      </w:r>
    </w:p>
    <w:p w:rsidR="00E20204" w:rsidRDefault="00E20204" w:rsidP="00E20204">
      <w:pPr>
        <w:pStyle w:val="Lijstopsomteken"/>
        <w:tabs>
          <w:tab w:val="clear" w:pos="360"/>
        </w:tabs>
        <w:ind w:firstLine="348"/>
      </w:pPr>
      <w:r>
        <w:t>2. Ruimte waar één voertuig kan worden geparkeerd.</w:t>
      </w:r>
    </w:p>
    <w:p w:rsidR="00E20204" w:rsidRDefault="00E20204" w:rsidP="00E20204">
      <w:pPr>
        <w:pStyle w:val="Lijstopsomteken"/>
        <w:tabs>
          <w:tab w:val="clear" w:pos="360"/>
        </w:tabs>
      </w:pPr>
    </w:p>
    <w:p w:rsidR="00E20204" w:rsidRDefault="00E20204" w:rsidP="00E20204">
      <w:pPr>
        <w:pStyle w:val="Lijstopsomteken"/>
        <w:tabs>
          <w:tab w:val="clear" w:pos="360"/>
        </w:tabs>
      </w:pPr>
      <w:r>
        <w:t xml:space="preserve">* Verzorgingsplaats: </w:t>
      </w:r>
    </w:p>
    <w:p w:rsidR="00E20204" w:rsidRDefault="00E20204" w:rsidP="00E20204">
      <w:pPr>
        <w:pStyle w:val="Lijstopsomteken"/>
        <w:tabs>
          <w:tab w:val="clear" w:pos="360"/>
        </w:tabs>
        <w:ind w:left="705" w:firstLine="0"/>
      </w:pPr>
      <w:r>
        <w:t>Langs de weg gelegen parkeergelegenheid, met inbegrip van de daarbij behorende verharde en onverharde banen en één of meer voorzieningen ten behoeve van reizigers</w:t>
      </w:r>
    </w:p>
    <w:p w:rsidR="00E20204" w:rsidRDefault="00E20204" w:rsidP="00E20204">
      <w:pPr>
        <w:pStyle w:val="Lijstopsomteken"/>
        <w:tabs>
          <w:tab w:val="clear" w:pos="360"/>
        </w:tabs>
        <w:ind w:firstLine="345"/>
      </w:pPr>
      <w:r>
        <w:t>en/of voertuigen.</w:t>
      </w:r>
    </w:p>
    <w:p w:rsidR="00E20204" w:rsidRDefault="00E20204" w:rsidP="00E20204">
      <w:pPr>
        <w:pStyle w:val="Lijstopsomteken"/>
        <w:tabs>
          <w:tab w:val="clear" w:pos="360"/>
        </w:tabs>
        <w:ind w:firstLine="345"/>
      </w:pPr>
      <w:r>
        <w:t>Toelichting: De voorzieningen bestaan doorgaans uit een brandstofverkooppunt en/of</w:t>
      </w:r>
    </w:p>
    <w:p w:rsidR="00E20204" w:rsidRDefault="00E20204" w:rsidP="00E20204">
      <w:pPr>
        <w:pStyle w:val="Lijstopsomteken"/>
        <w:tabs>
          <w:tab w:val="clear" w:pos="360"/>
        </w:tabs>
        <w:ind w:firstLine="345"/>
      </w:pPr>
      <w:r>
        <w:t>horecabedrijf, maar ook bij aanwezigheid van bijvoorbeeld slechts een picknicktafel of</w:t>
      </w:r>
    </w:p>
    <w:p w:rsidR="004A1821" w:rsidRDefault="00E20204" w:rsidP="00E20204">
      <w:pPr>
        <w:pStyle w:val="Lijstopsomteken"/>
        <w:tabs>
          <w:tab w:val="clear" w:pos="360"/>
        </w:tabs>
        <w:ind w:firstLine="345"/>
      </w:pPr>
      <w:r>
        <w:t>toiletgebouw spreekt men van een verzorgingsplaats.</w:t>
      </w:r>
      <w:r w:rsidR="004A1821">
        <w:t xml:space="preserve"> </w:t>
      </w:r>
    </w:p>
    <w:p w:rsidR="004A1821" w:rsidRDefault="004A1821" w:rsidP="00E20204">
      <w:pPr>
        <w:pStyle w:val="Lijstopsomteken"/>
        <w:tabs>
          <w:tab w:val="clear" w:pos="360"/>
        </w:tabs>
        <w:ind w:firstLine="345"/>
      </w:pPr>
      <w:r>
        <w:rPr>
          <w:noProof/>
          <w:lang w:eastAsia="nl-NL"/>
        </w:rPr>
        <mc:AlternateContent>
          <mc:Choice Requires="wpg">
            <w:drawing>
              <wp:anchor distT="0" distB="0" distL="114300" distR="114300" simplePos="0" relativeHeight="251697152" behindDoc="0" locked="0" layoutInCell="1" allowOverlap="1" wp14:anchorId="7952118B" wp14:editId="5C77FCAD">
                <wp:simplePos x="0" y="0"/>
                <wp:positionH relativeFrom="column">
                  <wp:posOffset>-60325</wp:posOffset>
                </wp:positionH>
                <wp:positionV relativeFrom="paragraph">
                  <wp:posOffset>70485</wp:posOffset>
                </wp:positionV>
                <wp:extent cx="5762625" cy="2961640"/>
                <wp:effectExtent l="0" t="0" r="9525" b="0"/>
                <wp:wrapTopAndBottom/>
                <wp:docPr id="327" name="Groep 327"/>
                <wp:cNvGraphicFramePr/>
                <a:graphic xmlns:a="http://schemas.openxmlformats.org/drawingml/2006/main">
                  <a:graphicData uri="http://schemas.microsoft.com/office/word/2010/wordprocessingGroup">
                    <wpg:wgp>
                      <wpg:cNvGrpSpPr/>
                      <wpg:grpSpPr>
                        <a:xfrm>
                          <a:off x="0" y="0"/>
                          <a:ext cx="5762625" cy="2961640"/>
                          <a:chOff x="0" y="0"/>
                          <a:chExt cx="5762625" cy="2961640"/>
                        </a:xfrm>
                      </wpg:grpSpPr>
                      <pic:pic xmlns:pic="http://schemas.openxmlformats.org/drawingml/2006/picture">
                        <pic:nvPicPr>
                          <pic:cNvPr id="328" name="Afbeelding 32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762625" cy="2638425"/>
                          </a:xfrm>
                          <a:prstGeom prst="rect">
                            <a:avLst/>
                          </a:prstGeom>
                        </pic:spPr>
                      </pic:pic>
                      <wps:wsp>
                        <wps:cNvPr id="329" name="Tekstvak 329"/>
                        <wps:cNvSpPr txBox="1"/>
                        <wps:spPr>
                          <a:xfrm>
                            <a:off x="0" y="2695575"/>
                            <a:ext cx="5760720" cy="266065"/>
                          </a:xfrm>
                          <a:prstGeom prst="rect">
                            <a:avLst/>
                          </a:prstGeom>
                          <a:solidFill>
                            <a:prstClr val="white"/>
                          </a:solidFill>
                          <a:ln>
                            <a:noFill/>
                          </a:ln>
                          <a:effectLst/>
                        </wps:spPr>
                        <wps:txbx>
                          <w:txbxContent>
                            <w:p w:rsidR="00284AF4" w:rsidRPr="00EB0161" w:rsidRDefault="00284AF4" w:rsidP="00E20204">
                              <w:pPr>
                                <w:pStyle w:val="Bijschrift"/>
                                <w:rPr>
                                  <w:b w:val="0"/>
                                  <w:noProof/>
                                  <w:color w:val="auto"/>
                                </w:rPr>
                              </w:pPr>
                              <w:r w:rsidRPr="002E3F90">
                                <w:rPr>
                                  <w:b w:val="0"/>
                                  <w:color w:val="auto"/>
                                </w:rPr>
                                <w:t xml:space="preserve">Figuur  </w:t>
                              </w:r>
                              <w:r>
                                <w:rPr>
                                  <w:b w:val="0"/>
                                  <w:color w:val="auto"/>
                                </w:rPr>
                                <w:t xml:space="preserve">7.1 </w:t>
                              </w:r>
                              <w:r w:rsidRPr="00EB0161">
                                <w:rPr>
                                  <w:b w:val="0"/>
                                  <w:color w:val="auto"/>
                                </w:rPr>
                                <w:t>Verzorgingsplaats met verzorgingsbanen en tussenbaan.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52118B" id="Groep 327" o:spid="_x0000_s1160" style="position:absolute;left:0;text-align:left;margin-left:-4.75pt;margin-top:5.55pt;width:453.75pt;height:233.2pt;z-index:251697152" coordsize="57626,2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">
                <v:shape id="Afbeelding 328" o:spid="_x0000_s1161" type="#_x0000_t75" style="position:absolute;width:57626;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">
                  <v:imagedata r:id="rId91" o:title=""/>
                  <v:path arrowok="t"/>
                </v:shape>
                <v:shape id="Tekstvak 329" o:spid="_x0000_s1162" type="#_x0000_t202" style="position:absolute;top:26955;width:576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" stroked="f">
                  <v:textbox style="mso-fit-shape-to-text:t" inset="0,0,0,0">
                    <w:txbxContent>
                      <w:p w:rsidR="00284AF4" w:rsidRPr="00EB0161" w:rsidRDefault="00284AF4" w:rsidP="00E20204">
                        <w:pPr>
                          <w:pStyle w:val="Bijschrift"/>
                          <w:rPr>
                            <w:b w:val="0"/>
                            <w:noProof/>
                            <w:color w:val="auto"/>
                          </w:rPr>
                        </w:pPr>
                        <w:r w:rsidRPr="002E3F90">
                          <w:rPr>
                            <w:b w:val="0"/>
                            <w:color w:val="auto"/>
                          </w:rPr>
                          <w:t xml:space="preserve">Figuur  </w:t>
                        </w:r>
                        <w:r>
                          <w:rPr>
                            <w:b w:val="0"/>
                            <w:color w:val="auto"/>
                          </w:rPr>
                          <w:t xml:space="preserve">7.1 </w:t>
                        </w:r>
                        <w:r w:rsidRPr="00EB0161">
                          <w:rPr>
                            <w:b w:val="0"/>
                            <w:color w:val="auto"/>
                          </w:rPr>
                          <w:t>Verzorgingsplaats met verzorgingsbanen en tussenbaan.</w:t>
                        </w:r>
                      </w:p>
                    </w:txbxContent>
                  </v:textbox>
                </v:shape>
                <w10:wrap type="topAndBottom"/>
              </v:group>
            </w:pict>
          </mc:Fallback>
        </mc:AlternateContent>
      </w:r>
    </w:p>
    <w:p w:rsidR="00E20204" w:rsidRDefault="00E20204" w:rsidP="00E20204">
      <w:pPr>
        <w:pStyle w:val="Lijstopsomteken"/>
        <w:tabs>
          <w:tab w:val="clear" w:pos="360"/>
        </w:tabs>
      </w:pPr>
    </w:p>
    <w:p w:rsidR="00E20204" w:rsidRDefault="00E20204" w:rsidP="00E20204">
      <w:pPr>
        <w:pStyle w:val="Lijstopsomteken"/>
        <w:tabs>
          <w:tab w:val="clear" w:pos="360"/>
        </w:tabs>
      </w:pPr>
      <w:r>
        <w:rPr>
          <w:i/>
          <w:u w:val="single"/>
        </w:rPr>
        <w:t>Registratie:</w:t>
      </w:r>
    </w:p>
    <w:p w:rsidR="00E20204" w:rsidRDefault="00E20204" w:rsidP="00E20204">
      <w:pPr>
        <w:pStyle w:val="Lijstopsomteken"/>
        <w:tabs>
          <w:tab w:val="clear" w:pos="360"/>
        </w:tabs>
      </w:pPr>
    </w:p>
    <w:p w:rsidR="00E20204" w:rsidRDefault="00E20204" w:rsidP="00E20204">
      <w:pPr>
        <w:pStyle w:val="Lijstopsomteken"/>
        <w:tabs>
          <w:tab w:val="clear" w:pos="360"/>
        </w:tabs>
      </w:pPr>
      <w:r>
        <w:t xml:space="preserve">Baansoorten worden </w:t>
      </w:r>
      <w:r w:rsidR="000F453B">
        <w:t xml:space="preserve">aan de hand van </w:t>
      </w:r>
      <w:proofErr w:type="spellStart"/>
      <w:r w:rsidR="000F453B">
        <w:t>baansubsoorten</w:t>
      </w:r>
      <w:proofErr w:type="spellEnd"/>
      <w:r w:rsidR="000F453B">
        <w:t xml:space="preserve"> </w:t>
      </w:r>
      <w:r>
        <w:t xml:space="preserve">geregistreerd. </w:t>
      </w:r>
    </w:p>
    <w:p w:rsidR="00E20204" w:rsidRDefault="00E20204" w:rsidP="00E20204">
      <w:pPr>
        <w:pStyle w:val="Lijstopsomteken"/>
        <w:tabs>
          <w:tab w:val="clear" w:pos="360"/>
        </w:tabs>
      </w:pPr>
    </w:p>
    <w:p w:rsidR="00E20204" w:rsidRPr="002623CC" w:rsidRDefault="00E20204" w:rsidP="00755A9B">
      <w:pPr>
        <w:pStyle w:val="Kop2"/>
        <w:numPr>
          <w:ilvl w:val="1"/>
          <w:numId w:val="23"/>
        </w:numPr>
      </w:pPr>
      <w:bookmarkStart w:id="14" w:name="_Toc34639032"/>
      <w:proofErr w:type="spellStart"/>
      <w:r>
        <w:t>Baansubsoorten</w:t>
      </w:r>
      <w:bookmarkEnd w:id="14"/>
      <w:proofErr w:type="spellEnd"/>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rPr>
          <w:i/>
          <w:u w:val="single"/>
        </w:rPr>
      </w:pPr>
      <w:r>
        <w:rPr>
          <w:i/>
          <w:u w:val="single"/>
        </w:rPr>
        <w:t>Definitie:</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r w:rsidRPr="002623CC">
        <w:t xml:space="preserve">Een subtypering van een </w:t>
      </w:r>
      <w:r>
        <w:t>b</w:t>
      </w:r>
      <w:r w:rsidRPr="002623CC">
        <w:t>aansoort</w:t>
      </w:r>
      <w:r>
        <w:t>.</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r>
        <w:rPr>
          <w:i/>
          <w:u w:val="single"/>
        </w:rPr>
        <w:t>Algemeen:</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r>
        <w:t xml:space="preserve">De volgende baansoorten hebben meer dan één </w:t>
      </w:r>
      <w:proofErr w:type="spellStart"/>
      <w:r>
        <w:t>Baansubsoort</w:t>
      </w:r>
      <w:proofErr w:type="spellEnd"/>
      <w:r>
        <w:t xml:space="preserve">: </w:t>
      </w:r>
    </w:p>
    <w:p w:rsidR="00E20204" w:rsidRDefault="00E20204" w:rsidP="009B6DC0">
      <w:pPr>
        <w:pStyle w:val="Lijstopsomteken"/>
        <w:numPr>
          <w:ilvl w:val="0"/>
          <w:numId w:val="13"/>
        </w:numPr>
        <w:ind w:left="1276"/>
      </w:pPr>
      <w:r>
        <w:t xml:space="preserve">parallelwegen </w:t>
      </w:r>
    </w:p>
    <w:p w:rsidR="00E20204" w:rsidRDefault="00E20204" w:rsidP="009B6DC0">
      <w:pPr>
        <w:pStyle w:val="Lijstopsomteken"/>
        <w:numPr>
          <w:ilvl w:val="0"/>
          <w:numId w:val="13"/>
        </w:numPr>
        <w:ind w:left="1276"/>
      </w:pPr>
      <w:r>
        <w:t>rotondebanen</w:t>
      </w:r>
    </w:p>
    <w:p w:rsidR="00E20204" w:rsidRDefault="00E20204" w:rsidP="009B6DC0">
      <w:pPr>
        <w:pStyle w:val="Lijstopsomteken"/>
        <w:numPr>
          <w:ilvl w:val="0"/>
          <w:numId w:val="13"/>
        </w:numPr>
        <w:ind w:left="1276"/>
      </w:pPr>
      <w:r>
        <w:t xml:space="preserve">verbindingswegen </w:t>
      </w:r>
    </w:p>
    <w:p w:rsidR="00E20204" w:rsidRDefault="00E20204" w:rsidP="009B6DC0">
      <w:pPr>
        <w:pStyle w:val="Lijstopsomteken"/>
        <w:numPr>
          <w:ilvl w:val="0"/>
          <w:numId w:val="13"/>
        </w:numPr>
        <w:ind w:left="1276"/>
      </w:pPr>
      <w:r>
        <w:t>verzorgingsbanen</w:t>
      </w:r>
    </w:p>
    <w:p w:rsidR="00E20204" w:rsidRDefault="00E20204" w:rsidP="009B6DC0">
      <w:pPr>
        <w:pStyle w:val="Lijstopsomteken"/>
        <w:numPr>
          <w:ilvl w:val="0"/>
          <w:numId w:val="13"/>
        </w:numPr>
        <w:ind w:left="1276"/>
      </w:pPr>
      <w:r>
        <w:t>overige banen</w:t>
      </w:r>
    </w:p>
    <w:p w:rsidR="00E20204" w:rsidRDefault="00E20204" w:rsidP="00E20204">
      <w:pPr>
        <w:pStyle w:val="Lijstopsomteken"/>
        <w:tabs>
          <w:tab w:val="clear" w:pos="360"/>
        </w:tabs>
        <w:ind w:firstLine="348"/>
      </w:pPr>
    </w:p>
    <w:p w:rsidR="00E20204" w:rsidRDefault="00E20204" w:rsidP="00E20204">
      <w:pPr>
        <w:pStyle w:val="Lijstopsomteken"/>
        <w:tabs>
          <w:tab w:val="clear" w:pos="360"/>
        </w:tabs>
        <w:ind w:firstLine="348"/>
      </w:pPr>
      <w:r>
        <w:t xml:space="preserve">De andere baansoorten bestaan slechts uit één </w:t>
      </w:r>
      <w:proofErr w:type="spellStart"/>
      <w:r>
        <w:t>Baansubsoort</w:t>
      </w:r>
      <w:proofErr w:type="spellEnd"/>
      <w:r>
        <w:t>.</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r>
        <w:t xml:space="preserve">Naast de verschillende baansoorten zijn in het NWB ook de </w:t>
      </w:r>
      <w:proofErr w:type="spellStart"/>
      <w:r>
        <w:t>baansubsoorten</w:t>
      </w:r>
      <w:proofErr w:type="spellEnd"/>
      <w:r>
        <w:t xml:space="preserve"> Puntstuk en Doorsteek opgenomen</w:t>
      </w:r>
    </w:p>
    <w:p w:rsidR="00E20204" w:rsidRDefault="00E20204" w:rsidP="00E20204">
      <w:pPr>
        <w:pStyle w:val="Lijstopsomteken"/>
        <w:tabs>
          <w:tab w:val="clear" w:pos="360"/>
        </w:tabs>
        <w:ind w:left="720" w:firstLine="0"/>
      </w:pPr>
    </w:p>
    <w:p w:rsidR="00E20204" w:rsidRDefault="00E20204" w:rsidP="00E20204">
      <w:pPr>
        <w:pStyle w:val="Lijstopsomteken"/>
        <w:tabs>
          <w:tab w:val="clear" w:pos="360"/>
        </w:tabs>
        <w:ind w:left="720" w:firstLine="0"/>
      </w:pPr>
      <w:r>
        <w:t xml:space="preserve">De definitie van deze aanvullende </w:t>
      </w:r>
      <w:proofErr w:type="spellStart"/>
      <w:r>
        <w:t>baansubsoorten</w:t>
      </w:r>
      <w:proofErr w:type="spellEnd"/>
      <w:r>
        <w:t xml:space="preserve"> zijn:</w:t>
      </w:r>
    </w:p>
    <w:p w:rsidR="00E20204" w:rsidRDefault="00E20204" w:rsidP="00E20204">
      <w:pPr>
        <w:pStyle w:val="Lijstopsomteken"/>
        <w:tabs>
          <w:tab w:val="clear" w:pos="360"/>
        </w:tabs>
        <w:ind w:left="1068"/>
      </w:pPr>
      <w:r>
        <w:t xml:space="preserve">“Puntstuk” = </w:t>
      </w:r>
    </w:p>
    <w:p w:rsidR="0012393C" w:rsidRDefault="0012393C" w:rsidP="0012393C">
      <w:pPr>
        <w:pStyle w:val="Lijstopsomteken"/>
        <w:tabs>
          <w:tab w:val="clear" w:pos="360"/>
        </w:tabs>
        <w:ind w:left="1416" w:firstLine="0"/>
      </w:pPr>
      <w:r>
        <w:t xml:space="preserve">Een puntstuk is een </w:t>
      </w:r>
      <w:proofErr w:type="spellStart"/>
      <w:r>
        <w:t>m</w:t>
      </w:r>
      <w:r w:rsidRPr="0012393C">
        <w:t>eerhoekig</w:t>
      </w:r>
      <w:proofErr w:type="spellEnd"/>
      <w:r w:rsidRPr="0012393C">
        <w:t xml:space="preserve"> vlak bij splitsingen of samenvoegingen rijstroken of rijbanen. </w:t>
      </w:r>
    </w:p>
    <w:p w:rsidR="0012393C" w:rsidRDefault="0012393C" w:rsidP="0012393C">
      <w:pPr>
        <w:pStyle w:val="Lijstopsomteken"/>
        <w:tabs>
          <w:tab w:val="clear" w:pos="360"/>
        </w:tabs>
        <w:ind w:left="1416" w:firstLine="0"/>
      </w:pPr>
    </w:p>
    <w:p w:rsidR="00E20204" w:rsidRDefault="00E20204" w:rsidP="0012393C">
      <w:pPr>
        <w:pStyle w:val="Lijstopsomteken"/>
        <w:tabs>
          <w:tab w:val="clear" w:pos="360"/>
        </w:tabs>
        <w:ind w:left="1416" w:firstLine="0"/>
      </w:pPr>
      <w:r>
        <w:t xml:space="preserve">Een puntstuk geeft de plaats aan waar het </w:t>
      </w:r>
      <w:r w:rsidR="0012393C">
        <w:t>scheidings</w:t>
      </w:r>
      <w:r>
        <w:t xml:space="preserve">punt </w:t>
      </w:r>
      <w:r w:rsidR="0012393C">
        <w:t xml:space="preserve">van de </w:t>
      </w:r>
      <w:r>
        <w:t xml:space="preserve">verharding ligt bij con-en divergentiepunten </w:t>
      </w:r>
      <w:r w:rsidR="0012393C">
        <w:t>van een aftakking</w:t>
      </w:r>
      <w:r w:rsidR="00232D13">
        <w:t xml:space="preserve"> van de hoofdrijbaan of verbindingsweg</w:t>
      </w:r>
      <w:r w:rsidR="0012393C">
        <w:t>. En e</w:t>
      </w:r>
      <w:r>
        <w:t>en puntstuk begint c.q. eindigt waar het verkeer wettelijk gezien niet meer van rijstrook mag wisselen</w:t>
      </w:r>
      <w:r w:rsidR="0012393C">
        <w:t xml:space="preserve">, bij de dubbel doorgetrokken lijn behorende bij het, al dan niet met opgevulde, </w:t>
      </w:r>
      <w:proofErr w:type="spellStart"/>
      <w:r w:rsidR="00232D13">
        <w:t>meerhoekig</w:t>
      </w:r>
      <w:proofErr w:type="spellEnd"/>
      <w:r w:rsidR="00232D13">
        <w:t xml:space="preserve"> vlak</w:t>
      </w:r>
      <w:r>
        <w:t>.</w:t>
      </w:r>
    </w:p>
    <w:p w:rsidR="0012393C" w:rsidRDefault="0012393C" w:rsidP="00E20204">
      <w:pPr>
        <w:pStyle w:val="Lijstopsomteken"/>
        <w:tabs>
          <w:tab w:val="clear" w:pos="360"/>
        </w:tabs>
        <w:ind w:left="1416" w:firstLine="0"/>
      </w:pPr>
    </w:p>
    <w:p w:rsidR="00E20204" w:rsidRDefault="00E20204" w:rsidP="00E20204">
      <w:pPr>
        <w:pStyle w:val="Lijstopsomteken"/>
        <w:tabs>
          <w:tab w:val="clear" w:pos="360"/>
        </w:tabs>
        <w:ind w:left="1416" w:firstLine="0"/>
      </w:pPr>
      <w:r>
        <w:t>Toelichting: Het puntstuk begint waar de verfblokken overgaan in de dubbel doorgetrokken lijn, en eindigt waar de scheiding van de asfaltvlakken ligt en dan geprojecteerd op het midden van con/divergerende vlak (</w:t>
      </w:r>
      <w:r w:rsidRPr="002E3F90">
        <w:t xml:space="preserve">figuur </w:t>
      </w:r>
      <w:r w:rsidR="002E3F90">
        <w:t>7.2</w:t>
      </w:r>
      <w:r>
        <w:t>)</w:t>
      </w:r>
      <w:r w:rsidR="0012393C">
        <w:t>.</w:t>
      </w:r>
      <w:r w:rsidR="00232D13">
        <w:t xml:space="preserve"> </w:t>
      </w:r>
    </w:p>
    <w:p w:rsidR="00E20204" w:rsidRDefault="00E20204" w:rsidP="00E20204">
      <w:pPr>
        <w:pStyle w:val="Lijstopsomteken"/>
        <w:tabs>
          <w:tab w:val="clear" w:pos="360"/>
        </w:tabs>
        <w:ind w:left="1416" w:firstLine="0"/>
      </w:pPr>
    </w:p>
    <w:p w:rsidR="00E20204" w:rsidRDefault="00E20204" w:rsidP="00E20204">
      <w:pPr>
        <w:pStyle w:val="Lijstopsomteken"/>
        <w:tabs>
          <w:tab w:val="clear" w:pos="360"/>
        </w:tabs>
        <w:ind w:left="1416" w:firstLine="0"/>
      </w:pPr>
      <w:r>
        <w:rPr>
          <w:noProof/>
          <w:lang w:eastAsia="nl-NL"/>
        </w:rPr>
        <w:lastRenderedPageBreak/>
        <mc:AlternateContent>
          <mc:Choice Requires="wpg">
            <w:drawing>
              <wp:anchor distT="0" distB="0" distL="114300" distR="114300" simplePos="0" relativeHeight="251696128" behindDoc="0" locked="0" layoutInCell="1" allowOverlap="1" wp14:anchorId="02256A5E" wp14:editId="706E52BD">
                <wp:simplePos x="0" y="0"/>
                <wp:positionH relativeFrom="column">
                  <wp:posOffset>1119505</wp:posOffset>
                </wp:positionH>
                <wp:positionV relativeFrom="paragraph">
                  <wp:posOffset>318770</wp:posOffset>
                </wp:positionV>
                <wp:extent cx="3943350" cy="4485640"/>
                <wp:effectExtent l="0" t="0" r="0" b="0"/>
                <wp:wrapTopAndBottom/>
                <wp:docPr id="330" name="Groep 330"/>
                <wp:cNvGraphicFramePr/>
                <a:graphic xmlns:a="http://schemas.openxmlformats.org/drawingml/2006/main">
                  <a:graphicData uri="http://schemas.microsoft.com/office/word/2010/wordprocessingGroup">
                    <wpg:wgp>
                      <wpg:cNvGrpSpPr/>
                      <wpg:grpSpPr>
                        <a:xfrm>
                          <a:off x="0" y="0"/>
                          <a:ext cx="3943350" cy="4485640"/>
                          <a:chOff x="0" y="0"/>
                          <a:chExt cx="3943350" cy="4485640"/>
                        </a:xfrm>
                      </wpg:grpSpPr>
                      <pic:pic xmlns:pic="http://schemas.openxmlformats.org/drawingml/2006/picture">
                        <pic:nvPicPr>
                          <pic:cNvPr id="331" name="Afbeelding 3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43350" cy="4162425"/>
                          </a:xfrm>
                          <a:prstGeom prst="rect">
                            <a:avLst/>
                          </a:prstGeom>
                        </pic:spPr>
                      </pic:pic>
                      <wps:wsp>
                        <wps:cNvPr id="332" name="Tekstvak 332"/>
                        <wps:cNvSpPr txBox="1"/>
                        <wps:spPr>
                          <a:xfrm>
                            <a:off x="0" y="4219575"/>
                            <a:ext cx="3943350" cy="266065"/>
                          </a:xfrm>
                          <a:prstGeom prst="rect">
                            <a:avLst/>
                          </a:prstGeom>
                          <a:solidFill>
                            <a:prstClr val="white"/>
                          </a:solidFill>
                          <a:ln>
                            <a:noFill/>
                          </a:ln>
                          <a:effectLst/>
                        </wps:spPr>
                        <wps:txbx>
                          <w:txbxContent>
                            <w:p w:rsidR="00284AF4" w:rsidRPr="00EB0161" w:rsidRDefault="00284AF4" w:rsidP="00E20204">
                              <w:pPr>
                                <w:pStyle w:val="Bijschrift"/>
                                <w:rPr>
                                  <w:b w:val="0"/>
                                  <w:noProof/>
                                  <w:color w:val="auto"/>
                                </w:rPr>
                              </w:pPr>
                              <w:r w:rsidRPr="002E3F90">
                                <w:rPr>
                                  <w:b w:val="0"/>
                                  <w:color w:val="auto"/>
                                </w:rPr>
                                <w:t xml:space="preserve">Figuur </w:t>
                              </w:r>
                              <w:r>
                                <w:rPr>
                                  <w:b w:val="0"/>
                                  <w:color w:val="auto"/>
                                </w:rPr>
                                <w:t>7.2</w:t>
                              </w:r>
                              <w:r w:rsidRPr="00EB0161">
                                <w:rPr>
                                  <w:b w:val="0"/>
                                  <w:color w:val="auto"/>
                                </w:rPr>
                                <w:t xml:space="preserve"> </w:t>
                              </w:r>
                              <w:r>
                                <w:rPr>
                                  <w:b w:val="0"/>
                                  <w:color w:val="auto"/>
                                </w:rPr>
                                <w:t xml:space="preserve">De </w:t>
                              </w:r>
                              <w:proofErr w:type="spellStart"/>
                              <w:r>
                                <w:rPr>
                                  <w:b w:val="0"/>
                                  <w:color w:val="auto"/>
                                </w:rPr>
                                <w:t>baansubsoort</w:t>
                              </w:r>
                              <w:proofErr w:type="spellEnd"/>
                              <w:r>
                                <w:rPr>
                                  <w:b w:val="0"/>
                                  <w:color w:val="auto"/>
                                </w:rPr>
                                <w:t xml:space="preserve"> p</w:t>
                              </w:r>
                              <w:r w:rsidRPr="00EB0161">
                                <w:rPr>
                                  <w:b w:val="0"/>
                                  <w:color w:val="auto"/>
                                </w:rPr>
                                <w:t>un</w:t>
                              </w:r>
                              <w:r>
                                <w:rPr>
                                  <w:b w:val="0"/>
                                  <w:color w:val="auto"/>
                                </w:rPr>
                                <w:t xml:space="preserve">tstuk is opgelicht.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256A5E" id="Groep 330" o:spid="_x0000_s1163" style="position:absolute;left:0;text-align:left;margin-left:88.15pt;margin-top:25.1pt;width:310.5pt;height:353.2pt;z-index:251696128" coordsize="39433,44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">
                <v:shape id="Afbeelding 331" o:spid="_x0000_s1164" type="#_x0000_t75" style="position:absolute;width:39433;height:4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">
                  <v:imagedata r:id="rId13" o:title=""/>
                  <v:path arrowok="t"/>
                </v:shape>
                <v:shape id="Tekstvak 332" o:spid="_x0000_s1165" type="#_x0000_t202" style="position:absolute;top:42195;width:3943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" stroked="f">
                  <v:textbox style="mso-fit-shape-to-text:t" inset="0,0,0,0">
                    <w:txbxContent>
                      <w:p w:rsidR="00284AF4" w:rsidRPr="00EB0161" w:rsidRDefault="00284AF4" w:rsidP="00E20204">
                        <w:pPr>
                          <w:pStyle w:val="Bijschrift"/>
                          <w:rPr>
                            <w:b w:val="0"/>
                            <w:noProof/>
                            <w:color w:val="auto"/>
                          </w:rPr>
                        </w:pPr>
                        <w:r w:rsidRPr="002E3F90">
                          <w:rPr>
                            <w:b w:val="0"/>
                            <w:color w:val="auto"/>
                          </w:rPr>
                          <w:t xml:space="preserve">Figuur </w:t>
                        </w:r>
                        <w:r>
                          <w:rPr>
                            <w:b w:val="0"/>
                            <w:color w:val="auto"/>
                          </w:rPr>
                          <w:t>7.2</w:t>
                        </w:r>
                        <w:r w:rsidRPr="00EB0161">
                          <w:rPr>
                            <w:b w:val="0"/>
                            <w:color w:val="auto"/>
                          </w:rPr>
                          <w:t xml:space="preserve"> </w:t>
                        </w:r>
                        <w:r>
                          <w:rPr>
                            <w:b w:val="0"/>
                            <w:color w:val="auto"/>
                          </w:rPr>
                          <w:t xml:space="preserve">De </w:t>
                        </w:r>
                        <w:proofErr w:type="spellStart"/>
                        <w:r>
                          <w:rPr>
                            <w:b w:val="0"/>
                            <w:color w:val="auto"/>
                          </w:rPr>
                          <w:t>baansubsoort</w:t>
                        </w:r>
                        <w:proofErr w:type="spellEnd"/>
                        <w:r>
                          <w:rPr>
                            <w:b w:val="0"/>
                            <w:color w:val="auto"/>
                          </w:rPr>
                          <w:t xml:space="preserve"> p</w:t>
                        </w:r>
                        <w:r w:rsidRPr="00EB0161">
                          <w:rPr>
                            <w:b w:val="0"/>
                            <w:color w:val="auto"/>
                          </w:rPr>
                          <w:t>un</w:t>
                        </w:r>
                        <w:r>
                          <w:rPr>
                            <w:b w:val="0"/>
                            <w:color w:val="auto"/>
                          </w:rPr>
                          <w:t xml:space="preserve">tstuk is opgelicht.  </w:t>
                        </w:r>
                      </w:p>
                    </w:txbxContent>
                  </v:textbox>
                </v:shape>
                <w10:wrap type="topAndBottom"/>
              </v:group>
            </w:pict>
          </mc:Fallback>
        </mc:AlternateContent>
      </w:r>
      <w:r w:rsidR="0012393C">
        <w:t xml:space="preserve">In het NWB is het puntstuk als </w:t>
      </w:r>
      <w:proofErr w:type="spellStart"/>
      <w:r w:rsidR="0012393C">
        <w:t>baansubsoort</w:t>
      </w:r>
      <w:proofErr w:type="spellEnd"/>
      <w:r w:rsidR="0012393C">
        <w:t xml:space="preserve"> voor Rijkswegen geïntroduceerd om de koppeling met andere RWS databases te vereenvoudigen. </w:t>
      </w:r>
    </w:p>
    <w:p w:rsidR="0012393C" w:rsidRDefault="0012393C" w:rsidP="00E20204">
      <w:pPr>
        <w:pStyle w:val="Lijstopsomteken"/>
        <w:tabs>
          <w:tab w:val="clear" w:pos="360"/>
        </w:tabs>
        <w:ind w:left="1416" w:firstLine="0"/>
      </w:pPr>
    </w:p>
    <w:p w:rsidR="00E20204" w:rsidRDefault="00E20204" w:rsidP="00E20204">
      <w:pPr>
        <w:pStyle w:val="Lijstopsomteken"/>
        <w:tabs>
          <w:tab w:val="clear" w:pos="360"/>
        </w:tabs>
        <w:ind w:left="1068"/>
      </w:pPr>
      <w:r>
        <w:t xml:space="preserve">“Doorsteek” = </w:t>
      </w:r>
    </w:p>
    <w:p w:rsidR="00E20204" w:rsidRDefault="00E20204" w:rsidP="00E20204">
      <w:pPr>
        <w:pStyle w:val="Lijstopsomteken"/>
        <w:tabs>
          <w:tab w:val="clear" w:pos="360"/>
        </w:tabs>
        <w:ind w:left="1428" w:firstLine="0"/>
      </w:pPr>
      <w:r>
        <w:t>Verhard gedeelte van een middenberm of tussenberm, waarover verkeer tijdelijk naar een naastgelegen rijbaan kan worden geleid (zie figuur 3-23). Een doorsteek kan voorzien zijn van een verwijderbare afschermingsconstructie.</w:t>
      </w:r>
    </w:p>
    <w:p w:rsidR="00E20204" w:rsidRDefault="00E20204" w:rsidP="00E20204">
      <w:pPr>
        <w:pStyle w:val="Lijstopsomteken"/>
        <w:tabs>
          <w:tab w:val="clear" w:pos="360"/>
        </w:tabs>
        <w:ind w:left="1068" w:firstLine="0"/>
      </w:pPr>
    </w:p>
    <w:p w:rsidR="00E20204" w:rsidRPr="002623CC" w:rsidRDefault="00E20204" w:rsidP="00E20204">
      <w:pPr>
        <w:pStyle w:val="Lijstopsomteken"/>
        <w:tabs>
          <w:tab w:val="clear" w:pos="360"/>
        </w:tabs>
        <w:ind w:left="720" w:firstLine="0"/>
      </w:pPr>
    </w:p>
    <w:p w:rsidR="00E20204" w:rsidRDefault="00E20204" w:rsidP="00E20204">
      <w:pPr>
        <w:pStyle w:val="Lijstopsomteken"/>
        <w:tabs>
          <w:tab w:val="clear" w:pos="360"/>
        </w:tabs>
        <w:ind w:left="708" w:firstLine="0"/>
        <w:rPr>
          <w:i/>
          <w:u w:val="single"/>
        </w:rPr>
      </w:pPr>
      <w:r>
        <w:rPr>
          <w:i/>
          <w:u w:val="single"/>
        </w:rPr>
        <w:t>Waardebereik:</w:t>
      </w:r>
    </w:p>
    <w:p w:rsidR="00E20204" w:rsidRDefault="00E20204" w:rsidP="00E20204">
      <w:pPr>
        <w:pStyle w:val="Lijstopsomteken"/>
        <w:tabs>
          <w:tab w:val="clear" w:pos="360"/>
        </w:tabs>
        <w:ind w:left="708" w:firstLine="0"/>
      </w:pPr>
    </w:p>
    <w:tbl>
      <w:tblPr>
        <w:tblStyle w:val="Tabelraster"/>
        <w:tblW w:w="8470" w:type="dxa"/>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2940"/>
      </w:tblGrid>
      <w:tr w:rsidR="00E20204" w:rsidRPr="00AE4863" w:rsidTr="00E20204">
        <w:trPr>
          <w:cnfStyle w:val="100000000000" w:firstRow="1" w:lastRow="0" w:firstColumn="0" w:lastColumn="0" w:oddVBand="0" w:evenVBand="0" w:oddHBand="0" w:evenHBand="0" w:firstRowFirstColumn="0" w:firstRowLastColumn="0" w:lastRowFirstColumn="0" w:lastRowLastColumn="0"/>
        </w:trPr>
        <w:tc>
          <w:tcPr>
            <w:tcW w:w="5530" w:type="dxa"/>
          </w:tcPr>
          <w:p w:rsidR="00E20204" w:rsidRPr="00AE4863" w:rsidRDefault="00E20204" w:rsidP="00E20204">
            <w:pPr>
              <w:pStyle w:val="Lijstopsomteken"/>
              <w:tabs>
                <w:tab w:val="clear" w:pos="360"/>
              </w:tabs>
              <w:rPr>
                <w:sz w:val="18"/>
              </w:rPr>
            </w:pPr>
            <w:r w:rsidRPr="00AE4863">
              <w:rPr>
                <w:sz w:val="18"/>
              </w:rPr>
              <w:t>Type weg:</w:t>
            </w:r>
          </w:p>
        </w:tc>
        <w:tc>
          <w:tcPr>
            <w:tcW w:w="2940" w:type="dxa"/>
          </w:tcPr>
          <w:p w:rsidR="00E20204" w:rsidRPr="00AE4863" w:rsidRDefault="00E20204" w:rsidP="00E20204">
            <w:pPr>
              <w:pStyle w:val="Lijstopsomteken"/>
              <w:tabs>
                <w:tab w:val="clear" w:pos="360"/>
              </w:tabs>
              <w:ind w:left="0" w:firstLine="0"/>
              <w:rPr>
                <w:sz w:val="18"/>
              </w:rPr>
            </w:pPr>
            <w:r w:rsidRPr="00AE4863">
              <w:rPr>
                <w:sz w:val="18"/>
              </w:rPr>
              <w:t xml:space="preserve">is </w:t>
            </w:r>
            <w:proofErr w:type="spellStart"/>
            <w:r>
              <w:rPr>
                <w:sz w:val="18"/>
              </w:rPr>
              <w:t>baansubsoort</w:t>
            </w:r>
            <w:proofErr w:type="spellEnd"/>
            <w:r w:rsidRPr="00AE4863">
              <w:rPr>
                <w:sz w:val="18"/>
              </w:rPr>
              <w:t>:</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Ventweg</w:t>
            </w:r>
          </w:p>
        </w:tc>
        <w:tc>
          <w:tcPr>
            <w:tcW w:w="2940" w:type="dxa"/>
          </w:tcPr>
          <w:p w:rsidR="00E20204" w:rsidRPr="00AE4863" w:rsidRDefault="00E20204" w:rsidP="00E20204">
            <w:pPr>
              <w:pStyle w:val="Lijstopsomteken"/>
              <w:tabs>
                <w:tab w:val="clear" w:pos="360"/>
              </w:tabs>
              <w:ind w:left="0" w:firstLine="0"/>
              <w:rPr>
                <w:sz w:val="18"/>
              </w:rPr>
            </w:pPr>
            <w:r w:rsidRPr="00AE4863">
              <w:rPr>
                <w:sz w:val="18"/>
              </w:rPr>
              <w:t>Parallelweg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Parallelweg (niet ventweg)</w:t>
            </w:r>
          </w:p>
        </w:tc>
        <w:tc>
          <w:tcPr>
            <w:tcW w:w="2940" w:type="dxa"/>
          </w:tcPr>
          <w:p w:rsidR="00E20204" w:rsidRPr="00AE4863" w:rsidRDefault="00E20204" w:rsidP="00E20204">
            <w:pPr>
              <w:pStyle w:val="Lijstopsomteken"/>
              <w:tabs>
                <w:tab w:val="clear" w:pos="360"/>
              </w:tabs>
              <w:ind w:left="0" w:firstLine="0"/>
              <w:rPr>
                <w:sz w:val="18"/>
              </w:rPr>
            </w:pPr>
            <w:r w:rsidRPr="00AE4863">
              <w:rPr>
                <w:sz w:val="18"/>
              </w:rPr>
              <w:t>Parallelweg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Minirotondebaan</w:t>
            </w:r>
          </w:p>
        </w:tc>
        <w:tc>
          <w:tcPr>
            <w:tcW w:w="2940" w:type="dxa"/>
          </w:tcPr>
          <w:p w:rsidR="00E20204" w:rsidRPr="00AE4863" w:rsidRDefault="00E20204" w:rsidP="00E20204">
            <w:pPr>
              <w:pStyle w:val="Lijstopsomteken"/>
              <w:tabs>
                <w:tab w:val="clear" w:pos="360"/>
              </w:tabs>
              <w:ind w:left="0" w:firstLine="0"/>
              <w:rPr>
                <w:sz w:val="18"/>
              </w:rPr>
            </w:pPr>
            <w:r w:rsidRPr="00AE4863">
              <w:rPr>
                <w:sz w:val="18"/>
              </w:rPr>
              <w:t>Rotondebaan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Normale rotondebaan (niet minirotondebaan)</w:t>
            </w:r>
          </w:p>
        </w:tc>
        <w:tc>
          <w:tcPr>
            <w:tcW w:w="2940" w:type="dxa"/>
          </w:tcPr>
          <w:p w:rsidR="00E20204" w:rsidRPr="00AE4863" w:rsidRDefault="00E20204" w:rsidP="00E20204">
            <w:pPr>
              <w:pStyle w:val="Lijstopsomteken"/>
              <w:tabs>
                <w:tab w:val="clear" w:pos="360"/>
              </w:tabs>
              <w:rPr>
                <w:sz w:val="18"/>
              </w:rPr>
            </w:pPr>
            <w:r w:rsidRPr="00AE4863">
              <w:rPr>
                <w:sz w:val="18"/>
              </w:rPr>
              <w:t>Rotondebaan</w:t>
            </w:r>
          </w:p>
        </w:tc>
      </w:tr>
      <w:tr w:rsidR="00E20204" w:rsidRPr="00EB0B8E" w:rsidTr="00E20204">
        <w:tc>
          <w:tcPr>
            <w:tcW w:w="5530" w:type="dxa"/>
          </w:tcPr>
          <w:p w:rsidR="00E20204" w:rsidRPr="00EB0B8E" w:rsidRDefault="00E20204" w:rsidP="00E20204">
            <w:pPr>
              <w:pStyle w:val="Lijstopsomteken"/>
              <w:rPr>
                <w:sz w:val="18"/>
              </w:rPr>
            </w:pPr>
            <w:proofErr w:type="spellStart"/>
            <w:r w:rsidRPr="00EB0B8E">
              <w:rPr>
                <w:sz w:val="18"/>
              </w:rPr>
              <w:t>Toerit</w:t>
            </w:r>
            <w:proofErr w:type="spellEnd"/>
          </w:p>
        </w:tc>
        <w:tc>
          <w:tcPr>
            <w:tcW w:w="2940" w:type="dxa"/>
          </w:tcPr>
          <w:p w:rsidR="00E20204" w:rsidRPr="00AE4863" w:rsidRDefault="00E20204" w:rsidP="00E20204">
            <w:pPr>
              <w:pStyle w:val="Lijstopsomteken"/>
              <w:tabs>
                <w:tab w:val="clear" w:pos="360"/>
              </w:tabs>
              <w:ind w:left="0" w:firstLine="0"/>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Afrit</w:t>
            </w:r>
          </w:p>
        </w:tc>
        <w:tc>
          <w:tcPr>
            <w:tcW w:w="2940" w:type="dxa"/>
          </w:tcPr>
          <w:p w:rsidR="00E20204" w:rsidRPr="00AE4863" w:rsidRDefault="00E20204" w:rsidP="00E20204">
            <w:pPr>
              <w:pStyle w:val="Lijstopsomteken"/>
              <w:tabs>
                <w:tab w:val="clear" w:pos="360"/>
              </w:tabs>
              <w:ind w:left="0" w:firstLine="0"/>
              <w:rPr>
                <w:sz w:val="18"/>
              </w:rPr>
            </w:pPr>
            <w:r w:rsidRPr="00AE4863">
              <w:rPr>
                <w:sz w:val="18"/>
              </w:rPr>
              <w:t>Verbindingsweg</w:t>
            </w:r>
          </w:p>
        </w:tc>
      </w:tr>
      <w:tr w:rsidR="00E20204" w:rsidRPr="00AE4863" w:rsidTr="00E20204">
        <w:tc>
          <w:tcPr>
            <w:tcW w:w="5530" w:type="dxa"/>
          </w:tcPr>
          <w:p w:rsidR="00E20204" w:rsidRPr="00DA46AA" w:rsidRDefault="00E20204" w:rsidP="00E20204">
            <w:pPr>
              <w:pStyle w:val="Lijstopsomteken"/>
            </w:pPr>
            <w:r w:rsidRPr="00667059">
              <w:rPr>
                <w:sz w:val="18"/>
              </w:rPr>
              <w:t>Puntstuk</w:t>
            </w:r>
          </w:p>
        </w:tc>
        <w:tc>
          <w:tcPr>
            <w:tcW w:w="2940" w:type="dxa"/>
          </w:tcPr>
          <w:p w:rsidR="00E20204" w:rsidRPr="00DA46AA" w:rsidRDefault="00E20204" w:rsidP="00E20204">
            <w:pPr>
              <w:pStyle w:val="Lijstopsomteken"/>
              <w:tabs>
                <w:tab w:val="clear" w:pos="360"/>
              </w:tabs>
              <w:ind w:left="0" w:firstLine="0"/>
              <w:rPr>
                <w:sz w:val="18"/>
              </w:rPr>
            </w:pPr>
            <w:r>
              <w:rPr>
                <w:sz w:val="18"/>
              </w:rPr>
              <w:t>Puntstuk</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Verbindingsweg direct</w:t>
            </w:r>
          </w:p>
        </w:tc>
        <w:tc>
          <w:tcPr>
            <w:tcW w:w="2940" w:type="dxa"/>
          </w:tcPr>
          <w:p w:rsidR="00E20204" w:rsidRPr="00AE4863" w:rsidRDefault="00E20204" w:rsidP="00E20204">
            <w:pPr>
              <w:pStyle w:val="Lijstopsomteken"/>
              <w:tabs>
                <w:tab w:val="clear" w:pos="360"/>
              </w:tabs>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Verbindingsweg indirect</w:t>
            </w:r>
          </w:p>
        </w:tc>
        <w:tc>
          <w:tcPr>
            <w:tcW w:w="2940" w:type="dxa"/>
          </w:tcPr>
          <w:p w:rsidR="00E20204" w:rsidRPr="00AE4863" w:rsidRDefault="00E20204" w:rsidP="00E20204">
            <w:pPr>
              <w:pStyle w:val="Lijstopsomteken"/>
              <w:tabs>
                <w:tab w:val="clear" w:pos="360"/>
              </w:tabs>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 xml:space="preserve">Verbindingsweg </w:t>
            </w:r>
            <w:proofErr w:type="spellStart"/>
            <w:r w:rsidRPr="00EB0B8E">
              <w:rPr>
                <w:sz w:val="18"/>
              </w:rPr>
              <w:t>semi-direct</w:t>
            </w:r>
            <w:proofErr w:type="spellEnd"/>
          </w:p>
        </w:tc>
        <w:tc>
          <w:tcPr>
            <w:tcW w:w="2940" w:type="dxa"/>
          </w:tcPr>
          <w:p w:rsidR="00E20204" w:rsidRPr="00AE4863" w:rsidRDefault="00E20204" w:rsidP="00E20204">
            <w:pPr>
              <w:pStyle w:val="Lijstopsomteken"/>
              <w:tabs>
                <w:tab w:val="clear" w:pos="360"/>
              </w:tabs>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Verbindingsweg rangeerbaan</w:t>
            </w:r>
          </w:p>
        </w:tc>
        <w:tc>
          <w:tcPr>
            <w:tcW w:w="2940" w:type="dxa"/>
          </w:tcPr>
          <w:p w:rsidR="00E20204" w:rsidRPr="00AE4863" w:rsidRDefault="00E20204" w:rsidP="00E20204">
            <w:pPr>
              <w:pStyle w:val="Lijstopsomteken"/>
              <w:tabs>
                <w:tab w:val="clear" w:pos="360"/>
              </w:tabs>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Verbindingsweg kortsluitend</w:t>
            </w:r>
          </w:p>
        </w:tc>
        <w:tc>
          <w:tcPr>
            <w:tcW w:w="2940" w:type="dxa"/>
          </w:tcPr>
          <w:p w:rsidR="00E20204" w:rsidRPr="00AE4863" w:rsidRDefault="00E20204" w:rsidP="00E20204">
            <w:pPr>
              <w:pStyle w:val="Lijstopsomteken"/>
              <w:tabs>
                <w:tab w:val="clear" w:pos="360"/>
              </w:tabs>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Verbindingsweg (overig)</w:t>
            </w:r>
          </w:p>
        </w:tc>
        <w:tc>
          <w:tcPr>
            <w:tcW w:w="2940" w:type="dxa"/>
          </w:tcPr>
          <w:p w:rsidR="00E20204" w:rsidRPr="00AE4863" w:rsidRDefault="00E20204" w:rsidP="00E20204">
            <w:pPr>
              <w:rPr>
                <w:sz w:val="18"/>
              </w:rPr>
            </w:pPr>
            <w:r w:rsidRPr="00AE4863">
              <w:rPr>
                <w:sz w:val="18"/>
              </w:rPr>
              <w:t>Verbindingsweg</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Verzorgingsbaan van/naar parkeerplaats</w:t>
            </w:r>
          </w:p>
        </w:tc>
        <w:tc>
          <w:tcPr>
            <w:tcW w:w="2940" w:type="dxa"/>
          </w:tcPr>
          <w:p w:rsidR="00E20204" w:rsidRPr="00AE4863" w:rsidRDefault="00E20204" w:rsidP="00E20204">
            <w:pPr>
              <w:rPr>
                <w:sz w:val="18"/>
              </w:rPr>
            </w:pPr>
            <w:r w:rsidRPr="00AE4863">
              <w:rPr>
                <w:sz w:val="18"/>
              </w:rPr>
              <w:t>Verzorgingsbaan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Verzorgingsbaan van/naar benzinestation</w:t>
            </w:r>
          </w:p>
        </w:tc>
        <w:tc>
          <w:tcPr>
            <w:tcW w:w="2940" w:type="dxa"/>
          </w:tcPr>
          <w:p w:rsidR="00E20204" w:rsidRPr="00AE4863" w:rsidRDefault="00E20204" w:rsidP="00E20204">
            <w:pPr>
              <w:rPr>
                <w:sz w:val="18"/>
              </w:rPr>
            </w:pPr>
            <w:r w:rsidRPr="00AE4863">
              <w:rPr>
                <w:sz w:val="18"/>
              </w:rPr>
              <w:t>Verzorgingsbaan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Verzorgingsbaan van/naar parkeerplaats met benzinestation</w:t>
            </w:r>
          </w:p>
        </w:tc>
        <w:tc>
          <w:tcPr>
            <w:tcW w:w="2940" w:type="dxa"/>
          </w:tcPr>
          <w:p w:rsidR="00E20204" w:rsidRPr="00AE4863" w:rsidRDefault="00E20204" w:rsidP="00E20204">
            <w:pPr>
              <w:rPr>
                <w:sz w:val="18"/>
              </w:rPr>
            </w:pPr>
            <w:r w:rsidRPr="00AE4863">
              <w:rPr>
                <w:sz w:val="18"/>
              </w:rPr>
              <w:t>Verzorgingsbaan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lastRenderedPageBreak/>
              <w:t>Busbaan</w:t>
            </w:r>
          </w:p>
        </w:tc>
        <w:tc>
          <w:tcPr>
            <w:tcW w:w="2940" w:type="dxa"/>
          </w:tcPr>
          <w:p w:rsidR="00E20204" w:rsidRPr="00AE4863" w:rsidRDefault="00E20204" w:rsidP="00E20204">
            <w:pPr>
              <w:rPr>
                <w:sz w:val="18"/>
              </w:rPr>
            </w:pPr>
            <w:r w:rsidRPr="00AE4863">
              <w:rPr>
                <w:sz w:val="18"/>
              </w:rPr>
              <w:t>Busbaan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Fietspad</w:t>
            </w:r>
          </w:p>
        </w:tc>
        <w:tc>
          <w:tcPr>
            <w:tcW w:w="2940" w:type="dxa"/>
          </w:tcPr>
          <w:p w:rsidR="00E20204" w:rsidRPr="00AE4863" w:rsidRDefault="00E20204" w:rsidP="00E20204">
            <w:pPr>
              <w:rPr>
                <w:sz w:val="18"/>
              </w:rPr>
            </w:pPr>
            <w:r w:rsidRPr="00AE4863">
              <w:rPr>
                <w:sz w:val="18"/>
              </w:rPr>
              <w:t>Fietspad</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Hoofdrijbaan</w:t>
            </w:r>
          </w:p>
        </w:tc>
        <w:tc>
          <w:tcPr>
            <w:tcW w:w="2940" w:type="dxa"/>
          </w:tcPr>
          <w:p w:rsidR="00E20204" w:rsidRPr="00AE4863" w:rsidRDefault="00E20204" w:rsidP="00E20204">
            <w:pPr>
              <w:rPr>
                <w:sz w:val="18"/>
              </w:rPr>
            </w:pPr>
            <w:r w:rsidRPr="00AE4863">
              <w:rPr>
                <w:sz w:val="18"/>
              </w:rPr>
              <w:t>Hoofdrijbaan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Tussenbaan</w:t>
            </w:r>
          </w:p>
        </w:tc>
        <w:tc>
          <w:tcPr>
            <w:tcW w:w="2940" w:type="dxa"/>
          </w:tcPr>
          <w:p w:rsidR="00E20204" w:rsidRPr="00AE4863" w:rsidRDefault="00E20204" w:rsidP="00E20204">
            <w:pPr>
              <w:rPr>
                <w:sz w:val="18"/>
              </w:rPr>
            </w:pPr>
            <w:r w:rsidRPr="00AE4863">
              <w:rPr>
                <w:sz w:val="18"/>
              </w:rPr>
              <w:t>Tussenbaan</w:t>
            </w:r>
          </w:p>
        </w:tc>
      </w:tr>
      <w:tr w:rsidR="00E20204" w:rsidRPr="00AE4863" w:rsidTr="00E20204">
        <w:tc>
          <w:tcPr>
            <w:tcW w:w="5530" w:type="dxa"/>
          </w:tcPr>
          <w:p w:rsidR="00E20204" w:rsidRPr="00EB0B8E" w:rsidRDefault="00E20204" w:rsidP="00E20204">
            <w:pPr>
              <w:pStyle w:val="Lijstopsomteken"/>
              <w:rPr>
                <w:sz w:val="18"/>
              </w:rPr>
            </w:pPr>
            <w:r w:rsidRPr="00EB0B8E">
              <w:rPr>
                <w:sz w:val="18"/>
              </w:rPr>
              <w:t>Voetpad</w:t>
            </w:r>
          </w:p>
        </w:tc>
        <w:tc>
          <w:tcPr>
            <w:tcW w:w="2940" w:type="dxa"/>
          </w:tcPr>
          <w:p w:rsidR="00E20204" w:rsidRPr="00AE4863" w:rsidRDefault="00E20204" w:rsidP="00E20204">
            <w:pPr>
              <w:rPr>
                <w:sz w:val="18"/>
              </w:rPr>
            </w:pPr>
            <w:r w:rsidRPr="00AE4863">
              <w:rPr>
                <w:sz w:val="18"/>
              </w:rPr>
              <w:t>Voetpad</w:t>
            </w:r>
          </w:p>
        </w:tc>
      </w:tr>
      <w:tr w:rsidR="00E20204" w:rsidRPr="00AE4863" w:rsidTr="00E20204">
        <w:tc>
          <w:tcPr>
            <w:tcW w:w="5530" w:type="dxa"/>
          </w:tcPr>
          <w:p w:rsidR="00092EDB" w:rsidRPr="00EB0B8E" w:rsidRDefault="00E20204" w:rsidP="00E76E23">
            <w:pPr>
              <w:pStyle w:val="Lijstopsomteken"/>
              <w:rPr>
                <w:sz w:val="18"/>
              </w:rPr>
            </w:pPr>
            <w:r w:rsidRPr="00EB0B8E">
              <w:rPr>
                <w:rFonts w:cs="TimesNewRoman"/>
                <w:sz w:val="18"/>
              </w:rPr>
              <w:t>Overige baa</w:t>
            </w:r>
            <w:r w:rsidR="00E76E23">
              <w:rPr>
                <w:rFonts w:cs="TimesNewRoman"/>
                <w:sz w:val="18"/>
              </w:rPr>
              <w:t>n</w:t>
            </w:r>
          </w:p>
        </w:tc>
        <w:tc>
          <w:tcPr>
            <w:tcW w:w="2940" w:type="dxa"/>
          </w:tcPr>
          <w:p w:rsidR="00092EDB" w:rsidRPr="00E76E23" w:rsidRDefault="00E20204" w:rsidP="00E20204">
            <w:pPr>
              <w:rPr>
                <w:rFonts w:cs="TimesNewRoman"/>
                <w:sz w:val="18"/>
              </w:rPr>
            </w:pPr>
            <w:r w:rsidRPr="00AE4863">
              <w:rPr>
                <w:rFonts w:cs="TimesNewRoman"/>
                <w:sz w:val="18"/>
              </w:rPr>
              <w:t>Overige baan</w:t>
            </w:r>
          </w:p>
        </w:tc>
      </w:tr>
      <w:tr w:rsidR="00E76E23" w:rsidRPr="00AE4863" w:rsidTr="00E20204">
        <w:tc>
          <w:tcPr>
            <w:tcW w:w="5530" w:type="dxa"/>
          </w:tcPr>
          <w:p w:rsidR="00E76E23" w:rsidRPr="00EB0B8E" w:rsidRDefault="00E76E23" w:rsidP="00E20204">
            <w:pPr>
              <w:pStyle w:val="Lijstopsomteken"/>
              <w:rPr>
                <w:rFonts w:cs="TimesNewRoman"/>
              </w:rPr>
            </w:pPr>
            <w:r>
              <w:rPr>
                <w:sz w:val="18"/>
              </w:rPr>
              <w:t>OV Baan</w:t>
            </w:r>
          </w:p>
        </w:tc>
        <w:tc>
          <w:tcPr>
            <w:tcW w:w="2940" w:type="dxa"/>
          </w:tcPr>
          <w:p w:rsidR="00E76E23" w:rsidRPr="00AE4863" w:rsidRDefault="00E76E23" w:rsidP="00E20204">
            <w:pPr>
              <w:rPr>
                <w:rFonts w:cs="TimesNewRoman"/>
              </w:rPr>
            </w:pPr>
            <w:r>
              <w:rPr>
                <w:sz w:val="18"/>
              </w:rPr>
              <w:t>Overige baan</w:t>
            </w:r>
          </w:p>
        </w:tc>
      </w:tr>
      <w:tr w:rsidR="00092EDB" w:rsidRPr="00AE4863" w:rsidTr="00E20204">
        <w:tc>
          <w:tcPr>
            <w:tcW w:w="5530" w:type="dxa"/>
          </w:tcPr>
          <w:p w:rsidR="00092EDB" w:rsidRPr="00092EDB" w:rsidRDefault="00092EDB" w:rsidP="00092EDB">
            <w:pPr>
              <w:rPr>
                <w:sz w:val="18"/>
              </w:rPr>
            </w:pPr>
            <w:r w:rsidRPr="00092EDB">
              <w:rPr>
                <w:sz w:val="18"/>
              </w:rPr>
              <w:t>Calamiteiten Doorgang</w:t>
            </w:r>
          </w:p>
        </w:tc>
        <w:tc>
          <w:tcPr>
            <w:tcW w:w="2940" w:type="dxa"/>
          </w:tcPr>
          <w:p w:rsidR="00092EDB" w:rsidRPr="00092EDB" w:rsidRDefault="00092EDB" w:rsidP="00092EDB">
            <w:pPr>
              <w:rPr>
                <w:sz w:val="18"/>
              </w:rPr>
            </w:pPr>
            <w:r w:rsidRPr="00092EDB">
              <w:rPr>
                <w:sz w:val="18"/>
              </w:rPr>
              <w:t>Overige baan</w:t>
            </w:r>
          </w:p>
        </w:tc>
      </w:tr>
      <w:tr w:rsidR="00092EDB" w:rsidRPr="00AE4863" w:rsidTr="00E20204">
        <w:tc>
          <w:tcPr>
            <w:tcW w:w="5530" w:type="dxa"/>
          </w:tcPr>
          <w:p w:rsidR="00092EDB" w:rsidRPr="00092EDB" w:rsidRDefault="00092EDB" w:rsidP="00092EDB">
            <w:pPr>
              <w:rPr>
                <w:sz w:val="18"/>
              </w:rPr>
            </w:pPr>
            <w:proofErr w:type="spellStart"/>
            <w:r w:rsidRPr="00092EDB">
              <w:rPr>
                <w:sz w:val="18"/>
              </w:rPr>
              <w:t>Turborotondebaan</w:t>
            </w:r>
            <w:proofErr w:type="spellEnd"/>
          </w:p>
        </w:tc>
        <w:tc>
          <w:tcPr>
            <w:tcW w:w="2940" w:type="dxa"/>
          </w:tcPr>
          <w:p w:rsidR="00092EDB" w:rsidRPr="00092EDB" w:rsidRDefault="00092EDB" w:rsidP="00092EDB">
            <w:pPr>
              <w:rPr>
                <w:sz w:val="18"/>
              </w:rPr>
            </w:pPr>
            <w:r w:rsidRPr="00092EDB">
              <w:rPr>
                <w:sz w:val="18"/>
              </w:rPr>
              <w:t>Rotondebaan</w:t>
            </w:r>
          </w:p>
        </w:tc>
      </w:tr>
      <w:tr w:rsidR="00092EDB" w:rsidRPr="00AE4863" w:rsidTr="00E20204">
        <w:tc>
          <w:tcPr>
            <w:tcW w:w="5530" w:type="dxa"/>
          </w:tcPr>
          <w:p w:rsidR="00092EDB" w:rsidRPr="00092EDB" w:rsidRDefault="00092EDB" w:rsidP="00092EDB">
            <w:pPr>
              <w:rPr>
                <w:sz w:val="18"/>
              </w:rPr>
            </w:pPr>
            <w:r w:rsidRPr="00092EDB">
              <w:rPr>
                <w:sz w:val="18"/>
              </w:rPr>
              <w:t>Ruiterpad</w:t>
            </w:r>
          </w:p>
        </w:tc>
        <w:tc>
          <w:tcPr>
            <w:tcW w:w="2940" w:type="dxa"/>
          </w:tcPr>
          <w:p w:rsidR="00092EDB" w:rsidRPr="00092EDB" w:rsidRDefault="00E14FD5" w:rsidP="00092EDB">
            <w:pPr>
              <w:rPr>
                <w:sz w:val="18"/>
              </w:rPr>
            </w:pPr>
            <w:r>
              <w:rPr>
                <w:sz w:val="18"/>
              </w:rPr>
              <w:t>Ruiterpad</w:t>
            </w:r>
          </w:p>
        </w:tc>
      </w:tr>
      <w:tr w:rsidR="00092EDB" w:rsidRPr="00AE4863" w:rsidTr="00E20204">
        <w:tc>
          <w:tcPr>
            <w:tcW w:w="5530" w:type="dxa"/>
          </w:tcPr>
          <w:p w:rsidR="00092EDB" w:rsidRPr="00092EDB" w:rsidRDefault="00092EDB" w:rsidP="00092EDB">
            <w:pPr>
              <w:rPr>
                <w:sz w:val="18"/>
              </w:rPr>
            </w:pPr>
            <w:r w:rsidRPr="00092EDB">
              <w:rPr>
                <w:sz w:val="18"/>
              </w:rPr>
              <w:t>Vliegverkeer</w:t>
            </w:r>
          </w:p>
        </w:tc>
        <w:tc>
          <w:tcPr>
            <w:tcW w:w="2940" w:type="dxa"/>
          </w:tcPr>
          <w:p w:rsidR="00092EDB" w:rsidRPr="00092EDB" w:rsidRDefault="00E14FD5" w:rsidP="00092EDB">
            <w:pPr>
              <w:rPr>
                <w:sz w:val="18"/>
              </w:rPr>
            </w:pPr>
            <w:r>
              <w:rPr>
                <w:sz w:val="18"/>
              </w:rPr>
              <w:t>Vliegverkeer</w:t>
            </w:r>
          </w:p>
        </w:tc>
      </w:tr>
      <w:tr w:rsidR="00092EDB" w:rsidRPr="00AE4863" w:rsidTr="00E20204">
        <w:tc>
          <w:tcPr>
            <w:tcW w:w="5530" w:type="dxa"/>
          </w:tcPr>
          <w:p w:rsidR="00092EDB" w:rsidRPr="00092EDB" w:rsidRDefault="00092EDB" w:rsidP="00092EDB">
            <w:pPr>
              <w:rPr>
                <w:sz w:val="18"/>
              </w:rPr>
            </w:pPr>
            <w:r w:rsidRPr="00092EDB">
              <w:rPr>
                <w:sz w:val="18"/>
              </w:rPr>
              <w:t>Parkeerplaats</w:t>
            </w:r>
          </w:p>
        </w:tc>
        <w:tc>
          <w:tcPr>
            <w:tcW w:w="2940" w:type="dxa"/>
          </w:tcPr>
          <w:p w:rsidR="00092EDB" w:rsidRPr="00092EDB" w:rsidRDefault="00092EDB" w:rsidP="00092EDB">
            <w:pPr>
              <w:rPr>
                <w:sz w:val="18"/>
              </w:rPr>
            </w:pPr>
            <w:r w:rsidRPr="00092EDB">
              <w:rPr>
                <w:sz w:val="18"/>
              </w:rPr>
              <w:t>Verzorgingsbaan</w:t>
            </w:r>
          </w:p>
        </w:tc>
      </w:tr>
      <w:tr w:rsidR="00092EDB" w:rsidRPr="00AE4863" w:rsidTr="00E20204">
        <w:tc>
          <w:tcPr>
            <w:tcW w:w="5530" w:type="dxa"/>
          </w:tcPr>
          <w:p w:rsidR="00092EDB" w:rsidRPr="00092EDB" w:rsidRDefault="00092EDB" w:rsidP="00092EDB">
            <w:pPr>
              <w:rPr>
                <w:sz w:val="18"/>
              </w:rPr>
            </w:pPr>
            <w:r w:rsidRPr="00092EDB">
              <w:rPr>
                <w:sz w:val="18"/>
              </w:rPr>
              <w:t xml:space="preserve">Parkeerplaats </w:t>
            </w:r>
            <w:proofErr w:type="spellStart"/>
            <w:r w:rsidRPr="00092EDB">
              <w:rPr>
                <w:sz w:val="18"/>
              </w:rPr>
              <w:t>tbv</w:t>
            </w:r>
            <w:proofErr w:type="spellEnd"/>
            <w:r w:rsidRPr="00092EDB">
              <w:rPr>
                <w:sz w:val="18"/>
              </w:rPr>
              <w:t xml:space="preserve"> Carpool</w:t>
            </w:r>
          </w:p>
        </w:tc>
        <w:tc>
          <w:tcPr>
            <w:tcW w:w="2940" w:type="dxa"/>
          </w:tcPr>
          <w:p w:rsidR="00092EDB" w:rsidRPr="00092EDB" w:rsidRDefault="00092EDB" w:rsidP="00092EDB">
            <w:pPr>
              <w:rPr>
                <w:sz w:val="18"/>
              </w:rPr>
            </w:pPr>
            <w:r w:rsidRPr="00092EDB">
              <w:rPr>
                <w:sz w:val="18"/>
              </w:rPr>
              <w:t>Verzorgingsbaan</w:t>
            </w:r>
          </w:p>
        </w:tc>
      </w:tr>
      <w:tr w:rsidR="00092EDB" w:rsidRPr="00AE4863" w:rsidTr="006E1DCF">
        <w:trPr>
          <w:trHeight w:val="184"/>
        </w:trPr>
        <w:tc>
          <w:tcPr>
            <w:tcW w:w="5530" w:type="dxa"/>
          </w:tcPr>
          <w:p w:rsidR="00092EDB" w:rsidRPr="00092EDB" w:rsidRDefault="00092EDB" w:rsidP="00092EDB">
            <w:pPr>
              <w:rPr>
                <w:sz w:val="18"/>
              </w:rPr>
            </w:pPr>
            <w:r w:rsidRPr="00092EDB">
              <w:rPr>
                <w:sz w:val="18"/>
              </w:rPr>
              <w:t>Parkeerplaats P+R</w:t>
            </w:r>
          </w:p>
        </w:tc>
        <w:tc>
          <w:tcPr>
            <w:tcW w:w="2940" w:type="dxa"/>
          </w:tcPr>
          <w:p w:rsidR="00092EDB" w:rsidRPr="00092EDB" w:rsidRDefault="00092EDB" w:rsidP="00092EDB">
            <w:pPr>
              <w:rPr>
                <w:sz w:val="18"/>
              </w:rPr>
            </w:pPr>
            <w:r w:rsidRPr="00092EDB">
              <w:rPr>
                <w:sz w:val="18"/>
              </w:rPr>
              <w:t>Verzorgingsbaan</w:t>
            </w:r>
          </w:p>
        </w:tc>
      </w:tr>
      <w:tr w:rsidR="00092EDB" w:rsidRPr="00AE4863" w:rsidTr="00E20204">
        <w:tc>
          <w:tcPr>
            <w:tcW w:w="5530" w:type="dxa"/>
          </w:tcPr>
          <w:p w:rsidR="00092EDB" w:rsidRPr="00092EDB" w:rsidRDefault="00092EDB" w:rsidP="00092EDB">
            <w:pPr>
              <w:rPr>
                <w:sz w:val="18"/>
              </w:rPr>
            </w:pPr>
            <w:r w:rsidRPr="00092EDB">
              <w:rPr>
                <w:sz w:val="18"/>
              </w:rPr>
              <w:t>Veerdienst</w:t>
            </w:r>
          </w:p>
        </w:tc>
        <w:tc>
          <w:tcPr>
            <w:tcW w:w="2940" w:type="dxa"/>
          </w:tcPr>
          <w:p w:rsidR="00092EDB" w:rsidRPr="00092EDB" w:rsidRDefault="00092EDB" w:rsidP="00092EDB">
            <w:pPr>
              <w:rPr>
                <w:sz w:val="18"/>
              </w:rPr>
            </w:pPr>
            <w:r w:rsidRPr="00092EDB">
              <w:rPr>
                <w:sz w:val="18"/>
              </w:rPr>
              <w:t>Overige baan</w:t>
            </w:r>
          </w:p>
        </w:tc>
      </w:tr>
    </w:tbl>
    <w:p w:rsidR="00E20204" w:rsidRDefault="00E20204" w:rsidP="00092EDB">
      <w:pPr>
        <w:spacing w:line="240" w:lineRule="exact"/>
      </w:pPr>
    </w:p>
    <w:p w:rsidR="00E20204" w:rsidRDefault="00E20204" w:rsidP="00E20204">
      <w:pPr>
        <w:pStyle w:val="Lijstopsomteken"/>
        <w:tabs>
          <w:tab w:val="clear" w:pos="360"/>
          <w:tab w:val="left" w:pos="1230"/>
        </w:tabs>
      </w:pPr>
      <w:r>
        <w:tab/>
        <w:t xml:space="preserve">Een extra uitleg van de verschillende bovenstaande </w:t>
      </w:r>
      <w:proofErr w:type="spellStart"/>
      <w:r>
        <w:t>baansubsoorten</w:t>
      </w:r>
      <w:proofErr w:type="spellEnd"/>
      <w:r w:rsidR="008861A1">
        <w:t xml:space="preserve"> in tabel 7.1.</w:t>
      </w:r>
    </w:p>
    <w:p w:rsidR="00E20204" w:rsidRDefault="00E20204" w:rsidP="00E20204">
      <w:pPr>
        <w:pStyle w:val="Lijstopsomteken"/>
        <w:tabs>
          <w:tab w:val="clear" w:pos="360"/>
        </w:tabs>
      </w:pPr>
    </w:p>
    <w:tbl>
      <w:tblPr>
        <w:tblStyle w:val="Tabelraster"/>
        <w:tblW w:w="9072" w:type="dxa"/>
        <w:tblInd w:w="817" w:type="dxa"/>
        <w:tblLook w:val="04A0" w:firstRow="1" w:lastRow="0" w:firstColumn="1" w:lastColumn="0" w:noHBand="0" w:noVBand="1"/>
      </w:tblPr>
      <w:tblGrid>
        <w:gridCol w:w="4076"/>
        <w:gridCol w:w="4996"/>
      </w:tblGrid>
      <w:tr w:rsidR="00E20204" w:rsidRPr="00EB0B8E" w:rsidTr="00E20204">
        <w:trPr>
          <w:cnfStyle w:val="100000000000" w:firstRow="1" w:lastRow="0" w:firstColumn="0" w:lastColumn="0" w:oddVBand="0" w:evenVBand="0" w:oddHBand="0" w:evenHBand="0" w:firstRowFirstColumn="0" w:firstRowLastColumn="0" w:lastRowFirstColumn="0" w:lastRowLastColumn="0"/>
        </w:trPr>
        <w:tc>
          <w:tcPr>
            <w:tcW w:w="4076" w:type="dxa"/>
          </w:tcPr>
          <w:p w:rsidR="00E20204" w:rsidRPr="00DE1F62" w:rsidRDefault="00E20204" w:rsidP="00E20204">
            <w:pPr>
              <w:pStyle w:val="Lijstopsomteken"/>
              <w:tabs>
                <w:tab w:val="clear" w:pos="360"/>
                <w:tab w:val="center" w:pos="1930"/>
              </w:tabs>
              <w:ind w:left="0" w:firstLine="0"/>
              <w:rPr>
                <w:sz w:val="18"/>
              </w:rPr>
            </w:pPr>
            <w:proofErr w:type="spellStart"/>
            <w:r w:rsidRPr="00DE1F62">
              <w:rPr>
                <w:sz w:val="18"/>
              </w:rPr>
              <w:t>Baansubsoort</w:t>
            </w:r>
            <w:proofErr w:type="spellEnd"/>
            <w:r w:rsidRPr="00DE1F62">
              <w:rPr>
                <w:sz w:val="18"/>
              </w:rPr>
              <w:t>:</w:t>
            </w:r>
          </w:p>
        </w:tc>
        <w:tc>
          <w:tcPr>
            <w:tcW w:w="4996" w:type="dxa"/>
          </w:tcPr>
          <w:p w:rsidR="00E20204" w:rsidRPr="00DE1F62" w:rsidRDefault="00F10A9A" w:rsidP="00E20204">
            <w:pPr>
              <w:pStyle w:val="Lijstopsomteken"/>
              <w:tabs>
                <w:tab w:val="clear" w:pos="360"/>
              </w:tabs>
              <w:ind w:left="0" w:firstLine="0"/>
              <w:rPr>
                <w:rFonts w:cs="TimesNewRoman"/>
                <w:sz w:val="18"/>
              </w:rPr>
            </w:pPr>
            <w:r>
              <w:rPr>
                <w:rFonts w:cs="TimesNewRoman"/>
                <w:sz w:val="18"/>
              </w:rPr>
              <w:t>Aanvullende</w:t>
            </w:r>
            <w:r w:rsidR="00E20204" w:rsidRPr="00DE1F62">
              <w:rPr>
                <w:rFonts w:cs="TimesNewRoman"/>
                <w:sz w:val="18"/>
              </w:rPr>
              <w:t xml:space="preserve"> uitleg:</w:t>
            </w:r>
          </w:p>
        </w:tc>
      </w:tr>
      <w:tr w:rsidR="00E20204" w:rsidRPr="00EB0B8E" w:rsidTr="00E20204">
        <w:tc>
          <w:tcPr>
            <w:tcW w:w="4076" w:type="dxa"/>
          </w:tcPr>
          <w:p w:rsidR="00E20204" w:rsidRPr="008D4A4A" w:rsidRDefault="00E20204" w:rsidP="00E20204">
            <w:pPr>
              <w:pStyle w:val="Lijstopsomteken"/>
              <w:tabs>
                <w:tab w:val="clear" w:pos="360"/>
                <w:tab w:val="center" w:pos="1930"/>
              </w:tabs>
              <w:ind w:left="0" w:firstLine="0"/>
              <w:rPr>
                <w:b/>
                <w:sz w:val="18"/>
              </w:rPr>
            </w:pPr>
            <w:r w:rsidRPr="008D4A4A">
              <w:rPr>
                <w:sz w:val="18"/>
              </w:rPr>
              <w:t>Ventweg</w:t>
            </w:r>
            <w:r w:rsidRPr="008D4A4A">
              <w:rPr>
                <w:sz w:val="18"/>
              </w:rPr>
              <w:tab/>
            </w:r>
          </w:p>
        </w:tc>
        <w:tc>
          <w:tcPr>
            <w:tcW w:w="4996" w:type="dxa"/>
          </w:tcPr>
          <w:p w:rsidR="00E20204" w:rsidRPr="008D4A4A" w:rsidRDefault="00E20204" w:rsidP="00E20204">
            <w:pPr>
              <w:pStyle w:val="Lijstopsomteken"/>
              <w:tabs>
                <w:tab w:val="clear" w:pos="360"/>
              </w:tabs>
              <w:ind w:left="0" w:firstLine="0"/>
              <w:rPr>
                <w:b/>
                <w:sz w:val="18"/>
              </w:rPr>
            </w:pPr>
            <w:r w:rsidRPr="008D4A4A">
              <w:rPr>
                <w:rFonts w:cs="TimesNewRoman"/>
                <w:sz w:val="18"/>
              </w:rPr>
              <w:t>Parallelweg in de bebouwde kom.</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Parallelweg (niet ventweg)</w:t>
            </w:r>
          </w:p>
        </w:tc>
        <w:tc>
          <w:tcPr>
            <w:tcW w:w="4996" w:type="dxa"/>
          </w:tcPr>
          <w:p w:rsidR="00E20204" w:rsidRPr="008D4A4A" w:rsidRDefault="00E20204" w:rsidP="00E20204">
            <w:pPr>
              <w:pStyle w:val="Lijstopsomteken"/>
              <w:tabs>
                <w:tab w:val="clear" w:pos="360"/>
              </w:tabs>
              <w:ind w:left="0" w:firstLine="0"/>
              <w:rPr>
                <w:sz w:val="18"/>
              </w:rPr>
            </w:pPr>
            <w:r w:rsidRPr="008D4A4A">
              <w:rPr>
                <w:rFonts w:cs="TimesNewRoman"/>
                <w:sz w:val="18"/>
              </w:rPr>
              <w:t>Parallelweg buiten de bebouwde kom.</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Minirotondebaan</w:t>
            </w:r>
          </w:p>
        </w:tc>
        <w:tc>
          <w:tcPr>
            <w:tcW w:w="4996" w:type="dxa"/>
          </w:tcPr>
          <w:p w:rsidR="00E20204" w:rsidRPr="008D4A4A" w:rsidRDefault="00E20204" w:rsidP="00E20204">
            <w:pPr>
              <w:pStyle w:val="Lijstopsomteken"/>
              <w:tabs>
                <w:tab w:val="clear" w:pos="360"/>
              </w:tabs>
              <w:ind w:left="0" w:firstLine="0"/>
              <w:rPr>
                <w:sz w:val="18"/>
              </w:rPr>
            </w:pPr>
            <w:r w:rsidRPr="008D4A4A">
              <w:rPr>
                <w:sz w:val="18"/>
              </w:rPr>
              <w:t>Rondgaande hoofdbaan op een minirotonde. Een minirotonde is een kleine rotonde met één rijstrook waarop snelverkeer is toegestaan, en met eventueel een fietsstrook of suggestiestrook.</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Normale rotondebaan (niet minirotondebaan)</w:t>
            </w:r>
          </w:p>
        </w:tc>
        <w:tc>
          <w:tcPr>
            <w:tcW w:w="4996" w:type="dxa"/>
          </w:tcPr>
          <w:p w:rsidR="00E20204" w:rsidRPr="008D4A4A" w:rsidRDefault="00E20204" w:rsidP="00E20204">
            <w:pPr>
              <w:pStyle w:val="Lijstopsomteken"/>
              <w:tabs>
                <w:tab w:val="clear" w:pos="360"/>
              </w:tabs>
              <w:ind w:left="0" w:firstLine="0"/>
              <w:rPr>
                <w:sz w:val="18"/>
              </w:rPr>
            </w:pPr>
            <w:r w:rsidRPr="008D4A4A">
              <w:rPr>
                <w:rFonts w:cs="TimesNewRoman"/>
                <w:sz w:val="18"/>
              </w:rPr>
              <w:t>Rotondebaan, zijnde geen minirotondebaan.</w:t>
            </w:r>
          </w:p>
        </w:tc>
      </w:tr>
      <w:tr w:rsidR="00E76E23" w:rsidRPr="00EB0B8E" w:rsidTr="00E20204">
        <w:tc>
          <w:tcPr>
            <w:tcW w:w="4076" w:type="dxa"/>
          </w:tcPr>
          <w:p w:rsidR="00E76E23" w:rsidRPr="00E76E23" w:rsidRDefault="00E76E23" w:rsidP="00E20204">
            <w:pPr>
              <w:pStyle w:val="Lijstopsomteken"/>
              <w:tabs>
                <w:tab w:val="clear" w:pos="360"/>
              </w:tabs>
              <w:ind w:left="0" w:firstLine="0"/>
              <w:rPr>
                <w:sz w:val="18"/>
              </w:rPr>
            </w:pPr>
            <w:proofErr w:type="spellStart"/>
            <w:r w:rsidRPr="00E76E23">
              <w:rPr>
                <w:sz w:val="18"/>
              </w:rPr>
              <w:t>Turborotondebaan</w:t>
            </w:r>
            <w:proofErr w:type="spellEnd"/>
          </w:p>
        </w:tc>
        <w:tc>
          <w:tcPr>
            <w:tcW w:w="4996" w:type="dxa"/>
          </w:tcPr>
          <w:p w:rsidR="00E76E23" w:rsidRPr="00E76E23" w:rsidRDefault="00E76E23" w:rsidP="00E76E23">
            <w:pPr>
              <w:pStyle w:val="Lijstopsomteken"/>
              <w:tabs>
                <w:tab w:val="clear" w:pos="360"/>
              </w:tabs>
              <w:ind w:left="0" w:firstLine="0"/>
              <w:rPr>
                <w:rFonts w:cs="TimesNewRoman"/>
                <w:sz w:val="18"/>
              </w:rPr>
            </w:pPr>
            <w:r>
              <w:rPr>
                <w:rFonts w:cs="TimesNewRoman"/>
                <w:sz w:val="18"/>
              </w:rPr>
              <w:t xml:space="preserve">Een rotondebaan met dubbele rijstroken of dubbele rotondebanen. </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proofErr w:type="spellStart"/>
            <w:r w:rsidRPr="008D4A4A">
              <w:rPr>
                <w:sz w:val="18"/>
              </w:rPr>
              <w:t>Toerit</w:t>
            </w:r>
            <w:proofErr w:type="spellEnd"/>
          </w:p>
        </w:tc>
        <w:tc>
          <w:tcPr>
            <w:tcW w:w="4996" w:type="dxa"/>
          </w:tcPr>
          <w:p w:rsidR="00E20204" w:rsidRDefault="00E20204" w:rsidP="00E20204">
            <w:pPr>
              <w:pStyle w:val="Lijstopsomteken"/>
              <w:tabs>
                <w:tab w:val="clear" w:pos="360"/>
              </w:tabs>
              <w:ind w:left="0" w:firstLine="0"/>
              <w:rPr>
                <w:sz w:val="18"/>
              </w:rPr>
            </w:pPr>
            <w:r w:rsidRPr="008D4A4A">
              <w:rPr>
                <w:sz w:val="18"/>
              </w:rPr>
              <w:t>Verbindingsweg vanaf een weg naar een we</w:t>
            </w:r>
            <w:r w:rsidR="00152048">
              <w:rPr>
                <w:sz w:val="18"/>
              </w:rPr>
              <w:t>g van een hogere hoofdcategorie</w:t>
            </w:r>
            <w:r w:rsidRPr="008D4A4A">
              <w:rPr>
                <w:sz w:val="18"/>
              </w:rPr>
              <w:t>.</w:t>
            </w:r>
          </w:p>
          <w:p w:rsidR="00F10A9A" w:rsidRPr="008D4A4A" w:rsidRDefault="00F10A9A" w:rsidP="00E20204">
            <w:pPr>
              <w:pStyle w:val="Lijstopsomteken"/>
              <w:tabs>
                <w:tab w:val="clear" w:pos="360"/>
              </w:tabs>
              <w:ind w:left="0" w:firstLine="0"/>
              <w:rPr>
                <w:sz w:val="18"/>
              </w:rPr>
            </w:pPr>
          </w:p>
          <w:p w:rsidR="00E20204" w:rsidRPr="008D4A4A" w:rsidRDefault="00E20204" w:rsidP="00E20204">
            <w:pPr>
              <w:pStyle w:val="Lijstopsomteken"/>
              <w:tabs>
                <w:tab w:val="clear" w:pos="360"/>
              </w:tabs>
              <w:ind w:left="0" w:firstLine="0"/>
              <w:rPr>
                <w:sz w:val="18"/>
                <w:lang w:val="fr-FR"/>
              </w:rPr>
            </w:pPr>
            <w:proofErr w:type="spellStart"/>
            <w:r w:rsidRPr="008D4A4A">
              <w:rPr>
                <w:sz w:val="18"/>
                <w:lang w:val="fr-FR"/>
              </w:rPr>
              <w:t>Synoniem</w:t>
            </w:r>
            <w:proofErr w:type="spellEnd"/>
            <w:r w:rsidRPr="008D4A4A">
              <w:rPr>
                <w:sz w:val="18"/>
                <w:lang w:val="fr-FR"/>
              </w:rPr>
              <w:t xml:space="preserve">: </w:t>
            </w:r>
            <w:proofErr w:type="spellStart"/>
            <w:r w:rsidRPr="008D4A4A">
              <w:rPr>
                <w:sz w:val="18"/>
                <w:lang w:val="fr-FR"/>
              </w:rPr>
              <w:t>Oprit</w:t>
            </w:r>
            <w:proofErr w:type="spellEnd"/>
            <w:r w:rsidRPr="008D4A4A">
              <w:rPr>
                <w:sz w:val="18"/>
                <w:lang w:val="fr-FR"/>
              </w:rPr>
              <w: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Afrit</w:t>
            </w:r>
          </w:p>
        </w:tc>
        <w:tc>
          <w:tcPr>
            <w:tcW w:w="4996" w:type="dxa"/>
          </w:tcPr>
          <w:p w:rsidR="00E20204" w:rsidRPr="008D4A4A" w:rsidRDefault="00E20204" w:rsidP="00E20204">
            <w:pPr>
              <w:pStyle w:val="Lijstopsomteken"/>
              <w:tabs>
                <w:tab w:val="clear" w:pos="360"/>
              </w:tabs>
              <w:ind w:left="0" w:firstLine="0"/>
              <w:rPr>
                <w:sz w:val="18"/>
              </w:rPr>
            </w:pPr>
            <w:r w:rsidRPr="008D4A4A">
              <w:rPr>
                <w:sz w:val="18"/>
              </w:rPr>
              <w:t>Verbindingsweg vanaf een weg naar een weg van een lagere hoofdcategorie</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Verbindingsweg direct</w:t>
            </w:r>
          </w:p>
        </w:tc>
        <w:tc>
          <w:tcPr>
            <w:tcW w:w="4996" w:type="dxa"/>
          </w:tcPr>
          <w:p w:rsidR="00E20204" w:rsidRPr="008D4A4A" w:rsidRDefault="00E20204" w:rsidP="00E20204">
            <w:pPr>
              <w:pStyle w:val="Lijstopsomteken"/>
              <w:tabs>
                <w:tab w:val="clear" w:pos="360"/>
              </w:tabs>
              <w:rPr>
                <w:sz w:val="18"/>
              </w:rPr>
            </w:pPr>
            <w:r w:rsidRPr="008D4A4A">
              <w:rPr>
                <w:rFonts w:cs="TimesNewRoman"/>
                <w:sz w:val="18"/>
              </w:rPr>
              <w:t xml:space="preserve">Zie </w:t>
            </w:r>
            <w:r w:rsidR="002E3F90" w:rsidRPr="002E3F90">
              <w:rPr>
                <w:rFonts w:cs="TimesNewRoman"/>
                <w:sz w:val="18"/>
              </w:rPr>
              <w:t xml:space="preserve">figuur </w:t>
            </w:r>
            <w:r w:rsidR="002E3F90">
              <w:rPr>
                <w:rFonts w:cs="TimesNewRoman"/>
                <w:sz w:val="18"/>
              </w:rPr>
              <w:t>7.3</w:t>
            </w:r>
            <w:r w:rsidRPr="008D4A4A">
              <w:rPr>
                <w:rFonts w:cs="TimesNewRoman"/>
                <w:sz w:val="18"/>
              </w:rPr>
              <w: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Verbindingsweg indirect</w:t>
            </w:r>
          </w:p>
        </w:tc>
        <w:tc>
          <w:tcPr>
            <w:tcW w:w="4996" w:type="dxa"/>
          </w:tcPr>
          <w:p w:rsidR="00E20204" w:rsidRPr="008D4A4A" w:rsidRDefault="00E20204" w:rsidP="00E20204">
            <w:pPr>
              <w:pStyle w:val="Lijstopsomteken"/>
              <w:tabs>
                <w:tab w:val="clear" w:pos="360"/>
              </w:tabs>
              <w:ind w:left="0" w:firstLine="0"/>
              <w:rPr>
                <w:sz w:val="18"/>
              </w:rPr>
            </w:pPr>
            <w:r w:rsidRPr="008D4A4A">
              <w:rPr>
                <w:sz w:val="18"/>
              </w:rPr>
              <w:t>Min of meer cirkelvormige verbindingsweg in een</w:t>
            </w:r>
          </w:p>
          <w:p w:rsidR="00E20204" w:rsidRPr="008D4A4A" w:rsidRDefault="00152048" w:rsidP="00E20204">
            <w:pPr>
              <w:pStyle w:val="Lijstopsomteken"/>
              <w:tabs>
                <w:tab w:val="clear" w:pos="360"/>
              </w:tabs>
              <w:rPr>
                <w:sz w:val="18"/>
              </w:rPr>
            </w:pPr>
            <w:proofErr w:type="spellStart"/>
            <w:r>
              <w:rPr>
                <w:sz w:val="18"/>
              </w:rPr>
              <w:t>ongelijkvloers</w:t>
            </w:r>
            <w:r w:rsidR="00E20204" w:rsidRPr="008D4A4A">
              <w:rPr>
                <w:sz w:val="18"/>
              </w:rPr>
              <w:t>kruispunt</w:t>
            </w:r>
            <w:proofErr w:type="spellEnd"/>
            <w:r w:rsidR="00E20204" w:rsidRPr="008D4A4A">
              <w:rPr>
                <w:sz w:val="18"/>
              </w:rPr>
              <w:t xml:space="preserve">. </w:t>
            </w:r>
          </w:p>
          <w:p w:rsidR="00E20204" w:rsidRPr="008D4A4A" w:rsidRDefault="00E20204" w:rsidP="002E3F90">
            <w:pPr>
              <w:pStyle w:val="Lijstopsomteken"/>
              <w:tabs>
                <w:tab w:val="clear" w:pos="360"/>
              </w:tabs>
              <w:rPr>
                <w:sz w:val="18"/>
              </w:rPr>
            </w:pPr>
            <w:r w:rsidRPr="008D4A4A">
              <w:rPr>
                <w:sz w:val="18"/>
              </w:rPr>
              <w:t>Synoniem: Lus.</w:t>
            </w:r>
            <w:r w:rsidRPr="008D4A4A">
              <w:rPr>
                <w:rFonts w:cs="TimesNewRoman"/>
                <w:sz w:val="18"/>
              </w:rPr>
              <w:t xml:space="preserve"> Zie </w:t>
            </w:r>
            <w:r w:rsidRPr="002E3F90">
              <w:rPr>
                <w:rFonts w:cs="TimesNewRoman"/>
                <w:sz w:val="18"/>
              </w:rPr>
              <w:t xml:space="preserve">figuur </w:t>
            </w:r>
            <w:r w:rsidR="002E3F90">
              <w:rPr>
                <w:rFonts w:cs="TimesNewRoman"/>
                <w:sz w:val="18"/>
              </w:rPr>
              <w:t>7.3</w:t>
            </w:r>
            <w:r w:rsidRPr="008D4A4A">
              <w:rPr>
                <w:rFonts w:cs="TimesNewRoman"/>
                <w:sz w:val="18"/>
              </w:rPr>
              <w: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 xml:space="preserve">Verbindingsweg </w:t>
            </w:r>
            <w:proofErr w:type="spellStart"/>
            <w:r w:rsidRPr="008D4A4A">
              <w:rPr>
                <w:sz w:val="18"/>
              </w:rPr>
              <w:t>semi-direct</w:t>
            </w:r>
            <w:proofErr w:type="spellEnd"/>
          </w:p>
        </w:tc>
        <w:tc>
          <w:tcPr>
            <w:tcW w:w="4996" w:type="dxa"/>
          </w:tcPr>
          <w:p w:rsidR="00E20204" w:rsidRPr="008D4A4A" w:rsidRDefault="00E20204" w:rsidP="002E3F90">
            <w:pPr>
              <w:pStyle w:val="Lijstopsomteken"/>
              <w:tabs>
                <w:tab w:val="clear" w:pos="360"/>
              </w:tabs>
              <w:rPr>
                <w:sz w:val="18"/>
              </w:rPr>
            </w:pPr>
            <w:r w:rsidRPr="008D4A4A">
              <w:rPr>
                <w:rFonts w:cs="TimesNewRoman"/>
                <w:sz w:val="18"/>
              </w:rPr>
              <w:t xml:space="preserve">Zie </w:t>
            </w:r>
            <w:r w:rsidRPr="002E3F90">
              <w:rPr>
                <w:rFonts w:cs="TimesNewRoman"/>
                <w:sz w:val="18"/>
              </w:rPr>
              <w:t xml:space="preserve">figuur </w:t>
            </w:r>
            <w:r w:rsidR="002E3F90">
              <w:rPr>
                <w:rFonts w:cs="TimesNewRoman"/>
                <w:sz w:val="18"/>
              </w:rPr>
              <w:t>7.3</w:t>
            </w:r>
            <w:r w:rsidRPr="008D4A4A">
              <w:rPr>
                <w:rFonts w:cs="TimesNewRoman"/>
                <w:sz w:val="18"/>
              </w:rPr>
              <w: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Verbindingsweg rangeerbaan</w:t>
            </w:r>
          </w:p>
        </w:tc>
        <w:tc>
          <w:tcPr>
            <w:tcW w:w="4996" w:type="dxa"/>
          </w:tcPr>
          <w:p w:rsidR="00E20204" w:rsidRPr="008D4A4A" w:rsidRDefault="00E20204" w:rsidP="002E3F90">
            <w:pPr>
              <w:pStyle w:val="Lijstopsomteken"/>
              <w:tabs>
                <w:tab w:val="clear" w:pos="360"/>
              </w:tabs>
              <w:ind w:left="0" w:firstLine="0"/>
              <w:rPr>
                <w:sz w:val="18"/>
              </w:rPr>
            </w:pPr>
            <w:proofErr w:type="spellStart"/>
            <w:r w:rsidRPr="008D4A4A">
              <w:rPr>
                <w:sz w:val="18"/>
              </w:rPr>
              <w:t>Verkeerdragende</w:t>
            </w:r>
            <w:proofErr w:type="spellEnd"/>
            <w:r w:rsidRPr="008D4A4A">
              <w:rPr>
                <w:sz w:val="18"/>
              </w:rPr>
              <w:t xml:space="preserve"> baan ter plaatse van een knooppunt of aansluiting, evenwijdig lopend aan een hoofdrijbaan en beginnend en eindigend op die hoofdrijbaan, en waarop invoeg-, uitrij- en weefbewegingen kunnen plaatsvinden. </w:t>
            </w:r>
            <w:r w:rsidRPr="002E3F90">
              <w:rPr>
                <w:sz w:val="18"/>
              </w:rPr>
              <w:t>Zie figuur</w:t>
            </w:r>
            <w:r w:rsidRPr="008D4A4A">
              <w:rPr>
                <w:sz w:val="18"/>
                <w:highlight w:val="yellow"/>
              </w:rPr>
              <w:t xml:space="preserve"> </w:t>
            </w:r>
            <w:r w:rsidR="002E3F90">
              <w:rPr>
                <w:sz w:val="18"/>
              </w:rPr>
              <w:t>7.3</w:t>
            </w:r>
            <w:r w:rsidRPr="002E3F90">
              <w:rPr>
                <w:sz w:val="18"/>
              </w:rPr>
              <w: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Verbindingsweg kortsluitend</w:t>
            </w:r>
          </w:p>
        </w:tc>
        <w:tc>
          <w:tcPr>
            <w:tcW w:w="4996" w:type="dxa"/>
          </w:tcPr>
          <w:p w:rsidR="00E20204" w:rsidRPr="008D4A4A" w:rsidRDefault="00E20204" w:rsidP="00E20204">
            <w:pPr>
              <w:pStyle w:val="Lijstopsomteken"/>
              <w:tabs>
                <w:tab w:val="clear" w:pos="360"/>
              </w:tabs>
              <w:ind w:left="0" w:firstLine="0"/>
              <w:rPr>
                <w:sz w:val="18"/>
              </w:rPr>
            </w:pPr>
            <w:r w:rsidRPr="008D4A4A">
              <w:rPr>
                <w:sz w:val="18"/>
              </w:rPr>
              <w:t>Verbindingsweg welk twee verbindingswegen of een verbindingsweg en een hoofdrijbaan met elkaar verbindt.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Verbindingsweg (overig)</w:t>
            </w:r>
          </w:p>
        </w:tc>
        <w:tc>
          <w:tcPr>
            <w:tcW w:w="4996" w:type="dxa"/>
          </w:tcPr>
          <w:p w:rsidR="00E20204" w:rsidRPr="008D4A4A" w:rsidRDefault="00E20204" w:rsidP="00E20204">
            <w:pPr>
              <w:autoSpaceDE w:val="0"/>
              <w:autoSpaceDN w:val="0"/>
              <w:adjustRightInd w:val="0"/>
              <w:rPr>
                <w:sz w:val="18"/>
              </w:rPr>
            </w:pPr>
            <w:r w:rsidRPr="008D4A4A">
              <w:rPr>
                <w:rFonts w:cs="TimesNewRoman"/>
                <w:sz w:val="18"/>
              </w:rPr>
              <w:t xml:space="preserve">Verbindingsweg, zijnde geen of een combinatie van de andere subtypen van een verbindingsweg. </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Verzorgingsbaan van/naar parkeerplaats</w:t>
            </w:r>
          </w:p>
        </w:tc>
        <w:tc>
          <w:tcPr>
            <w:tcW w:w="4996" w:type="dxa"/>
          </w:tcPr>
          <w:p w:rsidR="00E20204" w:rsidRPr="008D4A4A" w:rsidRDefault="00E20204" w:rsidP="00E20204">
            <w:pPr>
              <w:rPr>
                <w:sz w:val="18"/>
              </w:rPr>
            </w:pPr>
            <w:r w:rsidRPr="008D4A4A">
              <w:rPr>
                <w:sz w:val="18"/>
              </w:rPr>
              <w:t>Verzorgingsbaan van/naar een tot de weg behorende, maar niet onmiddellijk aan de hoofdrijbaan grenzende parkeergelegenheid, met inbegrip van de bijbehorende verharde en onverharde banen.</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lastRenderedPageBreak/>
              <w:t>Verzorgingsbaan van/naar benzinestation</w:t>
            </w:r>
          </w:p>
        </w:tc>
        <w:tc>
          <w:tcPr>
            <w:tcW w:w="4996" w:type="dxa"/>
          </w:tcPr>
          <w:p w:rsidR="00E20204" w:rsidRPr="008D4A4A" w:rsidRDefault="00E20204" w:rsidP="00E20204">
            <w:pPr>
              <w:rPr>
                <w:sz w:val="18"/>
              </w:rPr>
            </w:pPr>
            <w:r w:rsidRPr="008D4A4A">
              <w:rPr>
                <w:sz w:val="18"/>
              </w:rPr>
              <w:t>Verzorgingsbaan van/naar een geheel van installaties, verharding en opstallen waar brandstoffen t.b.v. verbrandingsmotoren worden verkocht.</w:t>
            </w:r>
          </w:p>
        </w:tc>
      </w:tr>
      <w:tr w:rsidR="00E20204" w:rsidRPr="00EB0B8E" w:rsidTr="00E20204">
        <w:tc>
          <w:tcPr>
            <w:tcW w:w="4076" w:type="dxa"/>
          </w:tcPr>
          <w:p w:rsidR="00E20204" w:rsidRPr="008D4A4A" w:rsidRDefault="00E20204" w:rsidP="00E20204">
            <w:pPr>
              <w:pStyle w:val="Lijstopsomteken"/>
              <w:tabs>
                <w:tab w:val="clear" w:pos="360"/>
              </w:tabs>
              <w:ind w:left="0" w:firstLine="0"/>
              <w:rPr>
                <w:sz w:val="18"/>
              </w:rPr>
            </w:pPr>
            <w:r w:rsidRPr="008D4A4A">
              <w:rPr>
                <w:sz w:val="18"/>
              </w:rPr>
              <w:t>Verzorgingsbaan van/naar parkeerplaats met benzinestation</w:t>
            </w:r>
          </w:p>
        </w:tc>
        <w:tc>
          <w:tcPr>
            <w:tcW w:w="4996" w:type="dxa"/>
          </w:tcPr>
          <w:p w:rsidR="00E20204" w:rsidRPr="008D4A4A" w:rsidRDefault="00E20204" w:rsidP="008861A1">
            <w:pPr>
              <w:keepNext/>
              <w:autoSpaceDE w:val="0"/>
              <w:autoSpaceDN w:val="0"/>
              <w:adjustRightInd w:val="0"/>
              <w:rPr>
                <w:sz w:val="18"/>
              </w:rPr>
            </w:pPr>
            <w:r w:rsidRPr="008D4A4A">
              <w:rPr>
                <w:rFonts w:cs="TimesNewRoman"/>
                <w:sz w:val="18"/>
              </w:rPr>
              <w:t>Verzorgingsbaan van/naar een tot de weg behorende, maar niet onmiddellijk aan de hoofdrijbaan grenzende parkeergelegenheid met één of meer brandstofverkooppunten en met inbegrip van de bijbehorende verharde en onverharde banen.</w:t>
            </w:r>
          </w:p>
        </w:tc>
      </w:tr>
      <w:tr w:rsidR="00E76E23" w:rsidRPr="00EB0B8E" w:rsidTr="00E20204">
        <w:tc>
          <w:tcPr>
            <w:tcW w:w="4076" w:type="dxa"/>
          </w:tcPr>
          <w:p w:rsidR="00E76E23" w:rsidRPr="008D4A4A" w:rsidRDefault="00E76E23" w:rsidP="00E20204">
            <w:pPr>
              <w:pStyle w:val="Lijstopsomteken"/>
              <w:tabs>
                <w:tab w:val="clear" w:pos="360"/>
              </w:tabs>
              <w:ind w:left="0" w:firstLine="0"/>
            </w:pPr>
            <w:r>
              <w:rPr>
                <w:sz w:val="18"/>
              </w:rPr>
              <w:t>OV Baan</w:t>
            </w:r>
          </w:p>
        </w:tc>
        <w:tc>
          <w:tcPr>
            <w:tcW w:w="4996" w:type="dxa"/>
          </w:tcPr>
          <w:p w:rsidR="00E76E23" w:rsidRPr="008D4A4A" w:rsidRDefault="00E76E23" w:rsidP="008861A1">
            <w:pPr>
              <w:keepNext/>
              <w:autoSpaceDE w:val="0"/>
              <w:autoSpaceDN w:val="0"/>
              <w:adjustRightInd w:val="0"/>
              <w:rPr>
                <w:rFonts w:cs="TimesNewRoman"/>
              </w:rPr>
            </w:pPr>
            <w:r w:rsidRPr="007F16D7">
              <w:rPr>
                <w:rFonts w:cs="TimesNewRoman"/>
                <w:sz w:val="18"/>
              </w:rPr>
              <w:t xml:space="preserve">Banen bestemd voor </w:t>
            </w:r>
            <w:r w:rsidR="007F16D7">
              <w:rPr>
                <w:rFonts w:cs="TimesNewRoman"/>
                <w:sz w:val="18"/>
              </w:rPr>
              <w:t>meerdere typen o</w:t>
            </w:r>
            <w:r w:rsidR="007F16D7" w:rsidRPr="007F16D7">
              <w:rPr>
                <w:rFonts w:cs="TimesNewRoman"/>
                <w:sz w:val="18"/>
              </w:rPr>
              <w:t xml:space="preserve">penbaar vervoer. </w:t>
            </w:r>
          </w:p>
        </w:tc>
      </w:tr>
      <w:tr w:rsidR="007F16D7" w:rsidRPr="00EB0B8E" w:rsidTr="00E20204">
        <w:tc>
          <w:tcPr>
            <w:tcW w:w="4076" w:type="dxa"/>
          </w:tcPr>
          <w:p w:rsidR="007F16D7" w:rsidRDefault="007F16D7" w:rsidP="00E20204">
            <w:pPr>
              <w:pStyle w:val="Lijstopsomteken"/>
              <w:tabs>
                <w:tab w:val="clear" w:pos="360"/>
              </w:tabs>
              <w:ind w:left="0" w:firstLine="0"/>
            </w:pPr>
            <w:r w:rsidRPr="00092EDB">
              <w:rPr>
                <w:sz w:val="18"/>
              </w:rPr>
              <w:t>Calamiteiten Doorgang</w:t>
            </w:r>
          </w:p>
        </w:tc>
        <w:tc>
          <w:tcPr>
            <w:tcW w:w="4996" w:type="dxa"/>
          </w:tcPr>
          <w:p w:rsidR="007F16D7" w:rsidRPr="007F16D7" w:rsidRDefault="007F16D7" w:rsidP="006E1DCF">
            <w:pPr>
              <w:keepNext/>
              <w:autoSpaceDE w:val="0"/>
              <w:autoSpaceDN w:val="0"/>
              <w:adjustRightInd w:val="0"/>
              <w:rPr>
                <w:rFonts w:cs="TimesNewRoman"/>
              </w:rPr>
            </w:pPr>
            <w:r w:rsidRPr="007F16D7">
              <w:rPr>
                <w:rFonts w:cs="TimesNewRoman"/>
                <w:sz w:val="18"/>
              </w:rPr>
              <w:t xml:space="preserve">De </w:t>
            </w:r>
            <w:r>
              <w:rPr>
                <w:rFonts w:cs="TimesNewRoman"/>
                <w:sz w:val="18"/>
              </w:rPr>
              <w:t>verkeers</w:t>
            </w:r>
            <w:r w:rsidRPr="007F16D7">
              <w:rPr>
                <w:rFonts w:cs="TimesNewRoman"/>
                <w:sz w:val="18"/>
              </w:rPr>
              <w:t xml:space="preserve">baan die dient als Calamiteiten doorgang. </w:t>
            </w:r>
          </w:p>
        </w:tc>
      </w:tr>
      <w:tr w:rsidR="006E1DCF" w:rsidRPr="00EB0B8E" w:rsidTr="00E20204">
        <w:tc>
          <w:tcPr>
            <w:tcW w:w="4076" w:type="dxa"/>
          </w:tcPr>
          <w:p w:rsidR="006E1DCF" w:rsidRPr="00092EDB" w:rsidRDefault="006E1DCF" w:rsidP="006E1DCF">
            <w:pPr>
              <w:rPr>
                <w:sz w:val="18"/>
              </w:rPr>
            </w:pPr>
            <w:r w:rsidRPr="00092EDB">
              <w:rPr>
                <w:sz w:val="18"/>
              </w:rPr>
              <w:t>Parkeerplaats</w:t>
            </w:r>
          </w:p>
        </w:tc>
        <w:tc>
          <w:tcPr>
            <w:tcW w:w="4996" w:type="dxa"/>
          </w:tcPr>
          <w:p w:rsidR="006E1DCF" w:rsidRPr="0020516A" w:rsidRDefault="006E1DCF" w:rsidP="0020516A">
            <w:pPr>
              <w:keepNext/>
              <w:autoSpaceDE w:val="0"/>
              <w:autoSpaceDN w:val="0"/>
              <w:adjustRightInd w:val="0"/>
              <w:rPr>
                <w:rFonts w:cs="TimesNewRoman"/>
                <w:sz w:val="18"/>
              </w:rPr>
            </w:pPr>
            <w:r w:rsidRPr="0020516A">
              <w:rPr>
                <w:rFonts w:cs="TimesNewRoman"/>
                <w:sz w:val="18"/>
              </w:rPr>
              <w:t xml:space="preserve">Verzorgingsbaan </w:t>
            </w:r>
            <w:r w:rsidR="0020516A" w:rsidRPr="0020516A">
              <w:rPr>
                <w:rFonts w:cs="TimesNewRoman"/>
                <w:sz w:val="18"/>
              </w:rPr>
              <w:t xml:space="preserve">met </w:t>
            </w:r>
            <w:r w:rsidR="0020516A" w:rsidRPr="0020516A">
              <w:rPr>
                <w:sz w:val="18"/>
              </w:rPr>
              <w:t>Parkeergelegenheid voor meerdere voertuigen in de openlucht.</w:t>
            </w:r>
          </w:p>
        </w:tc>
      </w:tr>
      <w:tr w:rsidR="006E1DCF" w:rsidRPr="00EB0B8E" w:rsidTr="00E20204">
        <w:tc>
          <w:tcPr>
            <w:tcW w:w="4076" w:type="dxa"/>
          </w:tcPr>
          <w:p w:rsidR="006E1DCF" w:rsidRPr="0020516A" w:rsidRDefault="006E1DCF" w:rsidP="006E1DCF">
            <w:pPr>
              <w:rPr>
                <w:sz w:val="18"/>
              </w:rPr>
            </w:pPr>
            <w:r w:rsidRPr="0020516A">
              <w:rPr>
                <w:sz w:val="18"/>
              </w:rPr>
              <w:t xml:space="preserve">Parkeerplaats </w:t>
            </w:r>
            <w:proofErr w:type="spellStart"/>
            <w:r w:rsidRPr="0020516A">
              <w:rPr>
                <w:sz w:val="18"/>
              </w:rPr>
              <w:t>tbv</w:t>
            </w:r>
            <w:proofErr w:type="spellEnd"/>
            <w:r w:rsidRPr="0020516A">
              <w:rPr>
                <w:sz w:val="18"/>
              </w:rPr>
              <w:t xml:space="preserve"> Carpool</w:t>
            </w:r>
          </w:p>
        </w:tc>
        <w:tc>
          <w:tcPr>
            <w:tcW w:w="4996" w:type="dxa"/>
          </w:tcPr>
          <w:p w:rsidR="006E1DCF" w:rsidRPr="0020516A" w:rsidRDefault="0020516A" w:rsidP="0020516A">
            <w:pPr>
              <w:keepNext/>
              <w:autoSpaceDE w:val="0"/>
              <w:autoSpaceDN w:val="0"/>
              <w:adjustRightInd w:val="0"/>
              <w:rPr>
                <w:rFonts w:cs="TimesNewRoman"/>
                <w:sz w:val="18"/>
              </w:rPr>
            </w:pPr>
            <w:r w:rsidRPr="0020516A">
              <w:rPr>
                <w:rFonts w:cs="TimesNewRoman"/>
                <w:sz w:val="18"/>
              </w:rPr>
              <w:t>Parkeerplaats voor personenwagens langs doorgaande wegen t.b.v. carpoolers</w:t>
            </w:r>
            <w:r>
              <w:rPr>
                <w:rFonts w:cs="TimesNewRoman"/>
                <w:sz w:val="18"/>
              </w:rPr>
              <w:t xml:space="preserve"> en gekenmerkt wordt door een RVV E13 verkeersbord</w:t>
            </w:r>
            <w:r w:rsidRPr="0020516A">
              <w:rPr>
                <w:rFonts w:cs="TimesNewRoman"/>
                <w:sz w:val="18"/>
              </w:rPr>
              <w:t>.</w:t>
            </w:r>
          </w:p>
        </w:tc>
      </w:tr>
      <w:tr w:rsidR="006E1DCF" w:rsidRPr="00EB0B8E" w:rsidTr="00E20204">
        <w:tc>
          <w:tcPr>
            <w:tcW w:w="4076" w:type="dxa"/>
          </w:tcPr>
          <w:p w:rsidR="006E1DCF" w:rsidRPr="00092EDB" w:rsidRDefault="006E1DCF" w:rsidP="006E1DCF">
            <w:pPr>
              <w:rPr>
                <w:sz w:val="18"/>
              </w:rPr>
            </w:pPr>
            <w:r w:rsidRPr="00092EDB">
              <w:rPr>
                <w:sz w:val="18"/>
              </w:rPr>
              <w:t>Parkeerplaats P+R</w:t>
            </w:r>
          </w:p>
        </w:tc>
        <w:tc>
          <w:tcPr>
            <w:tcW w:w="4996" w:type="dxa"/>
          </w:tcPr>
          <w:p w:rsidR="006E1DCF" w:rsidRPr="0020516A" w:rsidRDefault="0020516A" w:rsidP="006E1DCF">
            <w:pPr>
              <w:keepNext/>
              <w:autoSpaceDE w:val="0"/>
              <w:autoSpaceDN w:val="0"/>
              <w:adjustRightInd w:val="0"/>
              <w:rPr>
                <w:rFonts w:cs="TimesNewRoman"/>
                <w:sz w:val="18"/>
              </w:rPr>
            </w:pPr>
            <w:r w:rsidRPr="0020516A">
              <w:rPr>
                <w:sz w:val="18"/>
              </w:rPr>
              <w:t>Parkeergelegenheid ten behoeve van het overstappen op het openbaar vervoer. En gekenmerkt door een RVV E12 verkeersbord</w:t>
            </w:r>
          </w:p>
        </w:tc>
      </w:tr>
      <w:tr w:rsidR="006E1DCF" w:rsidRPr="00EB0B8E" w:rsidTr="00E20204">
        <w:tc>
          <w:tcPr>
            <w:tcW w:w="4076" w:type="dxa"/>
          </w:tcPr>
          <w:p w:rsidR="006E1DCF" w:rsidRPr="0020516A" w:rsidRDefault="006E1DCF" w:rsidP="006E1DCF">
            <w:pPr>
              <w:rPr>
                <w:sz w:val="18"/>
              </w:rPr>
            </w:pPr>
            <w:r w:rsidRPr="0020516A">
              <w:rPr>
                <w:sz w:val="18"/>
              </w:rPr>
              <w:t>Veerdienst</w:t>
            </w:r>
          </w:p>
        </w:tc>
        <w:tc>
          <w:tcPr>
            <w:tcW w:w="4996" w:type="dxa"/>
          </w:tcPr>
          <w:p w:rsidR="006E1DCF" w:rsidRPr="0020516A" w:rsidRDefault="0020516A" w:rsidP="0020516A">
            <w:pPr>
              <w:keepNext/>
              <w:autoSpaceDE w:val="0"/>
              <w:autoSpaceDN w:val="0"/>
              <w:adjustRightInd w:val="0"/>
              <w:rPr>
                <w:rFonts w:cs="TimesNewRoman"/>
                <w:sz w:val="18"/>
              </w:rPr>
            </w:pPr>
            <w:r w:rsidRPr="0020516A">
              <w:rPr>
                <w:rFonts w:cs="TimesNewRoman"/>
                <w:sz w:val="18"/>
              </w:rPr>
              <w:t>Vastgelegde route over water om voertuigen en personen over te zetten al dan niet op basis van een vaste dienstregeling</w:t>
            </w:r>
          </w:p>
        </w:tc>
      </w:tr>
    </w:tbl>
    <w:p w:rsidR="008861A1" w:rsidRPr="008861A1" w:rsidRDefault="008861A1" w:rsidP="008861A1">
      <w:pPr>
        <w:pStyle w:val="Bijschrift"/>
        <w:ind w:firstLine="708"/>
        <w:rPr>
          <w:b w:val="0"/>
          <w:color w:val="auto"/>
        </w:rPr>
      </w:pPr>
      <w:r w:rsidRPr="008861A1">
        <w:rPr>
          <w:b w:val="0"/>
          <w:color w:val="auto"/>
        </w:rPr>
        <w:t>Tabel 7.1</w:t>
      </w:r>
    </w:p>
    <w:p w:rsidR="00E20204" w:rsidRDefault="00E20204" w:rsidP="00E20204">
      <w:pPr>
        <w:pStyle w:val="Lijstopsomteken"/>
        <w:tabs>
          <w:tab w:val="clear" w:pos="360"/>
        </w:tabs>
      </w:pPr>
      <w:r>
        <w:rPr>
          <w:noProof/>
          <w:lang w:eastAsia="nl-NL"/>
        </w:rPr>
        <mc:AlternateContent>
          <mc:Choice Requires="wpg">
            <w:drawing>
              <wp:anchor distT="0" distB="0" distL="114300" distR="114300" simplePos="0" relativeHeight="251698176" behindDoc="0" locked="0" layoutInCell="1" allowOverlap="1" wp14:anchorId="53691E83" wp14:editId="02C4701E">
                <wp:simplePos x="0" y="0"/>
                <wp:positionH relativeFrom="column">
                  <wp:posOffset>824230</wp:posOffset>
                </wp:positionH>
                <wp:positionV relativeFrom="paragraph">
                  <wp:posOffset>141605</wp:posOffset>
                </wp:positionV>
                <wp:extent cx="4495800" cy="2819400"/>
                <wp:effectExtent l="0" t="0" r="0" b="0"/>
                <wp:wrapTopAndBottom/>
                <wp:docPr id="333" name="Groep 333"/>
                <wp:cNvGraphicFramePr/>
                <a:graphic xmlns:a="http://schemas.openxmlformats.org/drawingml/2006/main">
                  <a:graphicData uri="http://schemas.microsoft.com/office/word/2010/wordprocessingGroup">
                    <wpg:wgp>
                      <wpg:cNvGrpSpPr/>
                      <wpg:grpSpPr>
                        <a:xfrm>
                          <a:off x="0" y="0"/>
                          <a:ext cx="4495800" cy="2819400"/>
                          <a:chOff x="0" y="0"/>
                          <a:chExt cx="4495800" cy="2819401"/>
                        </a:xfrm>
                      </wpg:grpSpPr>
                      <pic:pic xmlns:pic="http://schemas.openxmlformats.org/drawingml/2006/picture">
                        <pic:nvPicPr>
                          <pic:cNvPr id="334" name="Afbeelding 334"/>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428625" y="0"/>
                            <a:ext cx="3248025" cy="2619375"/>
                          </a:xfrm>
                          <a:prstGeom prst="rect">
                            <a:avLst/>
                          </a:prstGeom>
                        </pic:spPr>
                      </pic:pic>
                      <wps:wsp>
                        <wps:cNvPr id="335" name="Tekstvak 335"/>
                        <wps:cNvSpPr txBox="1"/>
                        <wps:spPr>
                          <a:xfrm>
                            <a:off x="0" y="2628901"/>
                            <a:ext cx="4495800" cy="190500"/>
                          </a:xfrm>
                          <a:prstGeom prst="rect">
                            <a:avLst/>
                          </a:prstGeom>
                          <a:solidFill>
                            <a:prstClr val="white"/>
                          </a:solidFill>
                          <a:ln>
                            <a:noFill/>
                          </a:ln>
                          <a:effectLst/>
                        </wps:spPr>
                        <wps:txbx>
                          <w:txbxContent>
                            <w:p w:rsidR="00284AF4" w:rsidRPr="001514F2" w:rsidRDefault="00284AF4" w:rsidP="00E20204">
                              <w:pPr>
                                <w:pStyle w:val="Bijschrift"/>
                                <w:rPr>
                                  <w:b w:val="0"/>
                                  <w:noProof/>
                                  <w:color w:val="auto"/>
                                </w:rPr>
                              </w:pPr>
                              <w:r w:rsidRPr="001514F2">
                                <w:rPr>
                                  <w:b w:val="0"/>
                                  <w:noProof/>
                                  <w:color w:val="auto"/>
                                </w:rPr>
                                <w:t>F</w:t>
                              </w:r>
                              <w:r>
                                <w:rPr>
                                  <w:b w:val="0"/>
                                  <w:noProof/>
                                  <w:color w:val="auto"/>
                                </w:rPr>
                                <w:t>iguur 7.3</w:t>
                              </w:r>
                              <w:r w:rsidRPr="001514F2">
                                <w:rPr>
                                  <w:b w:val="0"/>
                                  <w:noProof/>
                                  <w:color w:val="auto"/>
                                </w:rPr>
                                <w:t xml:space="preserve"> Verbindingsweg direct, indirect, semi-direct en rangeerbaan.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691E83" id="Groep 333" o:spid="_x0000_s1166" style="position:absolute;left:0;text-align:left;margin-left:64.9pt;margin-top:11.15pt;width:354pt;height:222pt;z-index:251698176;mso-height-relative:margin" coordsize="4495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">
                <v:shape id="Afbeelding 334" o:spid="_x0000_s1167" type="#_x0000_t75" style="position:absolute;left:4286;width:32480;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">
                  <v:imagedata r:id="rId93" o:title=""/>
                  <v:path arrowok="t"/>
                </v:shape>
                <v:shape id="Tekstvak 335" o:spid="_x0000_s1168" type="#_x0000_t202" style="position:absolute;top:26289;width:449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HPxAAAANwAAAAPAAAAZHJzL2Rvd25yZXYueG1sRI/Ni8Iw&#10;FMTvgv9DeMJeZE1XWZ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AK4sc/EAAAA3AAAAA8A&#10;AAAAAAAAAAAAAAAABwIAAGRycy9kb3ducmV2LnhtbFBLBQYAAAAAAwADALcAAAD4AgAAAAA=&#10;" stroked="f">
                  <v:textbox inset="0,0,0,0">
                    <w:txbxContent>
                      <w:p w:rsidR="00284AF4" w:rsidRPr="001514F2" w:rsidRDefault="00284AF4" w:rsidP="00E20204">
                        <w:pPr>
                          <w:pStyle w:val="Bijschrift"/>
                          <w:rPr>
                            <w:b w:val="0"/>
                            <w:noProof/>
                            <w:color w:val="auto"/>
                          </w:rPr>
                        </w:pPr>
                        <w:r w:rsidRPr="001514F2">
                          <w:rPr>
                            <w:b w:val="0"/>
                            <w:noProof/>
                            <w:color w:val="auto"/>
                          </w:rPr>
                          <w:t>F</w:t>
                        </w:r>
                        <w:r>
                          <w:rPr>
                            <w:b w:val="0"/>
                            <w:noProof/>
                            <w:color w:val="auto"/>
                          </w:rPr>
                          <w:t>iguur 7.3</w:t>
                        </w:r>
                        <w:r w:rsidRPr="001514F2">
                          <w:rPr>
                            <w:b w:val="0"/>
                            <w:noProof/>
                            <w:color w:val="auto"/>
                          </w:rPr>
                          <w:t xml:space="preserve"> Verbindingsweg direct, indirect, semi-direct en rangeerbaan.</w:t>
                        </w:r>
                      </w:p>
                    </w:txbxContent>
                  </v:textbox>
                </v:shape>
                <w10:wrap type="topAndBottom"/>
              </v:group>
            </w:pict>
          </mc:Fallback>
        </mc:AlternateContent>
      </w:r>
    </w:p>
    <w:p w:rsidR="00E20204" w:rsidRDefault="00F10A9A" w:rsidP="00E20204">
      <w:pPr>
        <w:pStyle w:val="Lijstopsomteken"/>
        <w:keepNext/>
        <w:tabs>
          <w:tab w:val="clear" w:pos="360"/>
        </w:tabs>
        <w:jc w:val="center"/>
      </w:pPr>
      <w:r>
        <w:t xml:space="preserve"> </w:t>
      </w:r>
    </w:p>
    <w:p w:rsidR="00E20204" w:rsidRDefault="00E20204" w:rsidP="00E20204">
      <w:pPr>
        <w:pStyle w:val="Lijstopsomteken"/>
        <w:tabs>
          <w:tab w:val="clear" w:pos="360"/>
        </w:tabs>
      </w:pPr>
      <w:r>
        <w:tab/>
      </w:r>
      <w:r>
        <w:tab/>
        <w:t xml:space="preserve">Bij een </w:t>
      </w:r>
      <w:proofErr w:type="spellStart"/>
      <w:r>
        <w:t>baansubsoort</w:t>
      </w:r>
      <w:proofErr w:type="spellEnd"/>
      <w:r>
        <w:t xml:space="preserve"> kan worden gekozen uit de volgende waarden:</w:t>
      </w:r>
    </w:p>
    <w:p w:rsidR="00E20204" w:rsidRDefault="00E20204" w:rsidP="00E20204">
      <w:pPr>
        <w:pStyle w:val="Lijstopsomteken"/>
        <w:tabs>
          <w:tab w:val="clear" w:pos="360"/>
          <w:tab w:val="num" w:pos="1428"/>
        </w:tabs>
        <w:ind w:left="1428"/>
      </w:pPr>
      <w:r>
        <w:t xml:space="preserve">VWG </w:t>
      </w:r>
      <w:r>
        <w:tab/>
        <w:t>=</w:t>
      </w:r>
      <w:r>
        <w:tab/>
        <w:t>Ventweg</w:t>
      </w:r>
    </w:p>
    <w:p w:rsidR="00E20204" w:rsidRDefault="00152048" w:rsidP="00E20204">
      <w:pPr>
        <w:pStyle w:val="Lijstopsomteken"/>
        <w:ind w:left="1428"/>
      </w:pPr>
      <w:r>
        <w:t xml:space="preserve">PAR </w:t>
      </w:r>
      <w:r>
        <w:tab/>
        <w:t>=</w:t>
      </w:r>
      <w:r>
        <w:tab/>
      </w:r>
      <w:r w:rsidR="00E20204">
        <w:t>Parallelweg (niet ventweg)</w:t>
      </w:r>
    </w:p>
    <w:p w:rsidR="00E20204" w:rsidRDefault="00E20204" w:rsidP="00E20204">
      <w:pPr>
        <w:pStyle w:val="Lijstopsomteken"/>
        <w:ind w:left="1428"/>
      </w:pPr>
      <w:r>
        <w:t xml:space="preserve">MRB </w:t>
      </w:r>
      <w:r>
        <w:tab/>
        <w:t xml:space="preserve">= </w:t>
      </w:r>
      <w:r>
        <w:tab/>
        <w:t>Minirotondebaan</w:t>
      </w:r>
    </w:p>
    <w:p w:rsidR="00E20204" w:rsidRDefault="00E20204" w:rsidP="00E20204">
      <w:pPr>
        <w:pStyle w:val="Lijstopsomteken"/>
        <w:ind w:left="1428"/>
      </w:pPr>
      <w:r>
        <w:t xml:space="preserve">NRB </w:t>
      </w:r>
      <w:r>
        <w:tab/>
        <w:t>=</w:t>
      </w:r>
      <w:r>
        <w:tab/>
        <w:t>Normale rotondebaan (niet minirotondebaan)</w:t>
      </w:r>
    </w:p>
    <w:p w:rsidR="00E20204" w:rsidRDefault="00E20204" w:rsidP="00E20204">
      <w:pPr>
        <w:pStyle w:val="Lijstopsomteken"/>
        <w:ind w:left="1428"/>
      </w:pPr>
      <w:r>
        <w:t xml:space="preserve">OPR </w:t>
      </w:r>
      <w:r>
        <w:tab/>
        <w:t>=</w:t>
      </w:r>
      <w:r>
        <w:tab/>
      </w:r>
      <w:proofErr w:type="spellStart"/>
      <w:r>
        <w:t>Toerit</w:t>
      </w:r>
      <w:proofErr w:type="spellEnd"/>
      <w:r>
        <w:t xml:space="preserve"> (synoniem: oprit)</w:t>
      </w:r>
    </w:p>
    <w:p w:rsidR="00E20204" w:rsidRDefault="00E20204" w:rsidP="00E20204">
      <w:pPr>
        <w:pStyle w:val="Lijstopsomteken"/>
        <w:ind w:left="1428"/>
      </w:pPr>
      <w:r>
        <w:t xml:space="preserve">AFR </w:t>
      </w:r>
      <w:r>
        <w:tab/>
        <w:t>=</w:t>
      </w:r>
      <w:r>
        <w:tab/>
        <w:t>Afrit</w:t>
      </w:r>
    </w:p>
    <w:p w:rsidR="00E20204" w:rsidRPr="00F31BB3" w:rsidRDefault="00E20204" w:rsidP="00E20204">
      <w:pPr>
        <w:pStyle w:val="Lijstopsomteken"/>
        <w:ind w:left="1428"/>
      </w:pPr>
      <w:r w:rsidRPr="00F31BB3">
        <w:t xml:space="preserve">PST </w:t>
      </w:r>
      <w:r w:rsidRPr="00F31BB3">
        <w:tab/>
        <w:t>=</w:t>
      </w:r>
      <w:r w:rsidRPr="00F31BB3">
        <w:tab/>
        <w:t>Puntstuk (snijpunt verharding)</w:t>
      </w:r>
    </w:p>
    <w:p w:rsidR="00E20204" w:rsidRDefault="00E20204" w:rsidP="00E20204">
      <w:pPr>
        <w:pStyle w:val="Lijstopsomteken"/>
        <w:ind w:left="1428"/>
      </w:pPr>
      <w:r>
        <w:t xml:space="preserve">VBD </w:t>
      </w:r>
      <w:r>
        <w:tab/>
        <w:t>=</w:t>
      </w:r>
      <w:r>
        <w:tab/>
        <w:t>Verbindingsweg direct</w:t>
      </w:r>
    </w:p>
    <w:p w:rsidR="00E20204" w:rsidRDefault="00E20204" w:rsidP="00E20204">
      <w:pPr>
        <w:pStyle w:val="Lijstopsomteken"/>
        <w:ind w:left="1428"/>
      </w:pPr>
      <w:r>
        <w:t xml:space="preserve">VBI </w:t>
      </w:r>
      <w:r>
        <w:tab/>
        <w:t>=</w:t>
      </w:r>
      <w:r>
        <w:tab/>
        <w:t>Verbindingsweg indirect</w:t>
      </w:r>
    </w:p>
    <w:p w:rsidR="00E20204" w:rsidRDefault="00E20204" w:rsidP="00E20204">
      <w:pPr>
        <w:pStyle w:val="Lijstopsomteken"/>
        <w:ind w:left="1428"/>
      </w:pPr>
      <w:r>
        <w:lastRenderedPageBreak/>
        <w:t xml:space="preserve">VBS </w:t>
      </w:r>
      <w:r>
        <w:tab/>
        <w:t>=</w:t>
      </w:r>
      <w:r>
        <w:tab/>
        <w:t xml:space="preserve">Verbindingsweg </w:t>
      </w:r>
      <w:proofErr w:type="spellStart"/>
      <w:r>
        <w:t>semi-direct</w:t>
      </w:r>
      <w:proofErr w:type="spellEnd"/>
    </w:p>
    <w:p w:rsidR="00E20204" w:rsidRDefault="00E20204" w:rsidP="00E20204">
      <w:pPr>
        <w:pStyle w:val="Lijstopsomteken"/>
        <w:ind w:left="1428"/>
      </w:pPr>
      <w:r>
        <w:t xml:space="preserve">VBR </w:t>
      </w:r>
      <w:r>
        <w:tab/>
        <w:t>=</w:t>
      </w:r>
      <w:r>
        <w:tab/>
        <w:t>Verbindingsweg rangeerbaan</w:t>
      </w:r>
    </w:p>
    <w:p w:rsidR="00E20204" w:rsidRDefault="00E20204" w:rsidP="00E20204">
      <w:pPr>
        <w:pStyle w:val="Lijstopsomteken"/>
        <w:ind w:left="1428"/>
      </w:pPr>
      <w:r>
        <w:t xml:space="preserve">VBK </w:t>
      </w:r>
      <w:r>
        <w:tab/>
        <w:t>=</w:t>
      </w:r>
      <w:r>
        <w:tab/>
        <w:t>Verbindingsweg kortsluitend</w:t>
      </w:r>
    </w:p>
    <w:p w:rsidR="00E20204" w:rsidRDefault="00E20204" w:rsidP="00E20204">
      <w:pPr>
        <w:pStyle w:val="Lijstopsomteken"/>
        <w:ind w:left="1428"/>
      </w:pPr>
      <w:r>
        <w:t xml:space="preserve">VBW </w:t>
      </w:r>
      <w:r>
        <w:tab/>
        <w:t>=</w:t>
      </w:r>
      <w:r>
        <w:tab/>
        <w:t>Verbindingsweg - overig</w:t>
      </w:r>
    </w:p>
    <w:p w:rsidR="00E20204" w:rsidRPr="006A414A" w:rsidRDefault="00E20204" w:rsidP="00E20204">
      <w:pPr>
        <w:pStyle w:val="Lijstopsomteken"/>
        <w:ind w:left="1428"/>
      </w:pPr>
      <w:r w:rsidRPr="006A414A">
        <w:t xml:space="preserve">DST </w:t>
      </w:r>
      <w:r w:rsidRPr="006A414A">
        <w:tab/>
      </w:r>
      <w:r>
        <w:t>=</w:t>
      </w:r>
      <w:r>
        <w:tab/>
        <w:t>Doorsteek</w:t>
      </w:r>
    </w:p>
    <w:p w:rsidR="00E20204" w:rsidRDefault="00E20204" w:rsidP="00E20204">
      <w:pPr>
        <w:pStyle w:val="Lijstopsomteken"/>
        <w:ind w:left="1428"/>
      </w:pPr>
      <w:r>
        <w:t xml:space="preserve">PKP </w:t>
      </w:r>
      <w:r>
        <w:tab/>
        <w:t>=</w:t>
      </w:r>
      <w:r>
        <w:tab/>
        <w:t>Verzorgingsbaan van/naar parkeerplaats</w:t>
      </w:r>
    </w:p>
    <w:p w:rsidR="00E20204" w:rsidRDefault="00E20204" w:rsidP="00E20204">
      <w:pPr>
        <w:pStyle w:val="Lijstopsomteken"/>
        <w:ind w:left="1428"/>
      </w:pPr>
      <w:r>
        <w:t xml:space="preserve">PKB </w:t>
      </w:r>
      <w:r>
        <w:tab/>
        <w:t>=</w:t>
      </w:r>
      <w:r>
        <w:tab/>
        <w:t>Verzorgingsbaan van/naar parkeerplaats bij benzinestation</w:t>
      </w:r>
    </w:p>
    <w:p w:rsidR="00E20204" w:rsidRDefault="00E20204" w:rsidP="00E20204">
      <w:pPr>
        <w:pStyle w:val="Lijstopsomteken"/>
        <w:ind w:left="1428"/>
      </w:pPr>
      <w:r>
        <w:t xml:space="preserve">BST </w:t>
      </w:r>
      <w:r>
        <w:tab/>
        <w:t>=</w:t>
      </w:r>
      <w:r>
        <w:tab/>
        <w:t>Verzorgingsbaan van /naar benzinestation</w:t>
      </w:r>
    </w:p>
    <w:p w:rsidR="00E20204" w:rsidRDefault="00E20204" w:rsidP="00E20204">
      <w:pPr>
        <w:pStyle w:val="Lijstopsomteken"/>
        <w:ind w:left="1428"/>
      </w:pPr>
      <w:r>
        <w:t xml:space="preserve">BU </w:t>
      </w:r>
      <w:r>
        <w:tab/>
      </w:r>
      <w:r w:rsidR="002937B2">
        <w:tab/>
      </w:r>
      <w:r>
        <w:t>=</w:t>
      </w:r>
      <w:r>
        <w:tab/>
        <w:t>Busbaan</w:t>
      </w:r>
    </w:p>
    <w:p w:rsidR="00E20204" w:rsidRDefault="00E20204" w:rsidP="00E20204">
      <w:pPr>
        <w:pStyle w:val="Lijstopsomteken"/>
        <w:ind w:left="1428"/>
      </w:pPr>
      <w:r>
        <w:t xml:space="preserve">FP </w:t>
      </w:r>
      <w:r>
        <w:tab/>
      </w:r>
      <w:r w:rsidR="002937B2">
        <w:tab/>
      </w:r>
      <w:r>
        <w:t>=</w:t>
      </w:r>
      <w:r>
        <w:tab/>
        <w:t>Fietspad</w:t>
      </w:r>
    </w:p>
    <w:p w:rsidR="00E20204" w:rsidRDefault="00E20204" w:rsidP="00E20204">
      <w:pPr>
        <w:pStyle w:val="Lijstopsomteken"/>
        <w:ind w:left="1428"/>
      </w:pPr>
      <w:r>
        <w:t xml:space="preserve">HR </w:t>
      </w:r>
      <w:r>
        <w:tab/>
      </w:r>
      <w:r w:rsidR="002937B2">
        <w:tab/>
      </w:r>
      <w:r>
        <w:t>=</w:t>
      </w:r>
      <w:r>
        <w:tab/>
        <w:t>Hoofdrijbaan</w:t>
      </w:r>
    </w:p>
    <w:p w:rsidR="00E20204" w:rsidRDefault="00E20204" w:rsidP="00E20204">
      <w:pPr>
        <w:pStyle w:val="Lijstopsomteken"/>
        <w:ind w:left="1428"/>
      </w:pPr>
      <w:r>
        <w:t xml:space="preserve">TN </w:t>
      </w:r>
      <w:r>
        <w:tab/>
      </w:r>
      <w:r w:rsidR="002937B2">
        <w:tab/>
      </w:r>
      <w:r>
        <w:t>=</w:t>
      </w:r>
      <w:r>
        <w:tab/>
        <w:t>Tussenbaan</w:t>
      </w:r>
    </w:p>
    <w:p w:rsidR="00E20204" w:rsidRDefault="00E20204" w:rsidP="00E20204">
      <w:pPr>
        <w:pStyle w:val="Lijstopsomteken"/>
        <w:ind w:left="1428"/>
      </w:pPr>
      <w:r>
        <w:t xml:space="preserve">VP </w:t>
      </w:r>
      <w:r>
        <w:tab/>
      </w:r>
      <w:r w:rsidR="002937B2">
        <w:tab/>
      </w:r>
      <w:r>
        <w:t>=</w:t>
      </w:r>
      <w:r>
        <w:tab/>
        <w:t>Voetpad</w:t>
      </w:r>
    </w:p>
    <w:p w:rsidR="00042CB2" w:rsidRPr="00042CB2" w:rsidRDefault="00042CB2" w:rsidP="00042CB2">
      <w:pPr>
        <w:pStyle w:val="Lijstopsomteken"/>
        <w:ind w:left="1428"/>
      </w:pPr>
      <w:r w:rsidRPr="00042CB2">
        <w:t>OVB</w:t>
      </w:r>
      <w:r w:rsidRPr="00042CB2">
        <w:tab/>
        <w:t xml:space="preserve">= </w:t>
      </w:r>
      <w:r w:rsidRPr="00042CB2">
        <w:tab/>
        <w:t>OV-baan</w:t>
      </w:r>
    </w:p>
    <w:p w:rsidR="00042CB2" w:rsidRDefault="00042CB2" w:rsidP="00042CB2">
      <w:pPr>
        <w:pStyle w:val="Lijstopsomteken"/>
        <w:ind w:left="1428"/>
      </w:pPr>
      <w:r w:rsidRPr="00042CB2">
        <w:t>CADO</w:t>
      </w:r>
      <w:r w:rsidRPr="00042CB2">
        <w:tab/>
        <w:t>=</w:t>
      </w:r>
      <w:r w:rsidRPr="00042CB2">
        <w:tab/>
      </w:r>
      <w:r>
        <w:t>Calamiteiten doorgang</w:t>
      </w:r>
    </w:p>
    <w:p w:rsidR="00042CB2" w:rsidRPr="00042CB2" w:rsidRDefault="00042CB2" w:rsidP="00042CB2">
      <w:pPr>
        <w:pStyle w:val="Lijstopsomteken"/>
        <w:ind w:left="1428"/>
      </w:pPr>
      <w:r w:rsidRPr="00042CB2">
        <w:t>TRB</w:t>
      </w:r>
      <w:r>
        <w:tab/>
        <w:t xml:space="preserve"> </w:t>
      </w:r>
      <w:r>
        <w:tab/>
        <w:t>=</w:t>
      </w:r>
      <w:r>
        <w:tab/>
        <w:t>Turborotonde</w:t>
      </w:r>
    </w:p>
    <w:p w:rsidR="00042CB2" w:rsidRPr="00042CB2" w:rsidRDefault="00042CB2" w:rsidP="00042CB2">
      <w:pPr>
        <w:pStyle w:val="Lijstopsomteken"/>
        <w:ind w:left="1428"/>
      </w:pPr>
      <w:r w:rsidRPr="00042CB2">
        <w:t>RP</w:t>
      </w:r>
      <w:r>
        <w:tab/>
      </w:r>
      <w:r>
        <w:tab/>
        <w:t>=</w:t>
      </w:r>
      <w:r>
        <w:tab/>
        <w:t>Ruiterpad</w:t>
      </w:r>
      <w:r>
        <w:tab/>
      </w:r>
    </w:p>
    <w:p w:rsidR="00042CB2" w:rsidRPr="00042CB2" w:rsidRDefault="00042CB2" w:rsidP="00042CB2">
      <w:pPr>
        <w:pStyle w:val="Lijstopsomteken"/>
        <w:ind w:left="1428"/>
      </w:pPr>
      <w:r w:rsidRPr="00042CB2">
        <w:t>VV</w:t>
      </w:r>
      <w:r>
        <w:t xml:space="preserve"> </w:t>
      </w:r>
      <w:r>
        <w:tab/>
      </w:r>
      <w:r>
        <w:tab/>
        <w:t>=</w:t>
      </w:r>
      <w:r>
        <w:tab/>
        <w:t>Vliegverkeer</w:t>
      </w:r>
    </w:p>
    <w:p w:rsidR="00042CB2" w:rsidRPr="00042CB2" w:rsidRDefault="00042CB2" w:rsidP="00042CB2">
      <w:pPr>
        <w:pStyle w:val="Lijstopsomteken"/>
        <w:ind w:left="1428"/>
      </w:pPr>
      <w:r w:rsidRPr="00042CB2">
        <w:t>PP</w:t>
      </w:r>
      <w:r>
        <w:tab/>
      </w:r>
      <w:r>
        <w:tab/>
        <w:t>=</w:t>
      </w:r>
      <w:r>
        <w:tab/>
        <w:t>Parkeerplaats</w:t>
      </w:r>
      <w:r>
        <w:tab/>
      </w:r>
    </w:p>
    <w:p w:rsidR="00042CB2" w:rsidRDefault="00042CB2" w:rsidP="00042CB2">
      <w:pPr>
        <w:pStyle w:val="Lijstopsomteken"/>
        <w:ind w:left="1428"/>
      </w:pPr>
      <w:r>
        <w:t>PC</w:t>
      </w:r>
      <w:r>
        <w:tab/>
      </w:r>
      <w:r>
        <w:tab/>
        <w:t>=</w:t>
      </w:r>
      <w:r>
        <w:tab/>
        <w:t xml:space="preserve">Parkeerplaats </w:t>
      </w:r>
      <w:proofErr w:type="spellStart"/>
      <w:r>
        <w:t>tbv</w:t>
      </w:r>
      <w:proofErr w:type="spellEnd"/>
      <w:r>
        <w:t xml:space="preserve"> carpool </w:t>
      </w:r>
    </w:p>
    <w:p w:rsidR="00042CB2" w:rsidRDefault="00042CB2" w:rsidP="00042CB2">
      <w:pPr>
        <w:pStyle w:val="Lijstopsomteken"/>
        <w:ind w:left="1428"/>
      </w:pPr>
      <w:r>
        <w:t>PR</w:t>
      </w:r>
      <w:r>
        <w:tab/>
      </w:r>
      <w:r>
        <w:tab/>
        <w:t>=</w:t>
      </w:r>
      <w:r>
        <w:tab/>
        <w:t>Parkeerplaats P+R</w:t>
      </w:r>
    </w:p>
    <w:p w:rsidR="00042CB2" w:rsidRDefault="00042CB2" w:rsidP="00042CB2">
      <w:pPr>
        <w:pStyle w:val="Lijstopsomteken"/>
        <w:ind w:left="1428"/>
      </w:pPr>
      <w:r>
        <w:t>VD</w:t>
      </w:r>
      <w:r>
        <w:tab/>
      </w:r>
      <w:r>
        <w:tab/>
        <w:t>=</w:t>
      </w:r>
      <w:r>
        <w:tab/>
        <w:t>Veerdienst</w:t>
      </w:r>
    </w:p>
    <w:p w:rsidR="00E20204" w:rsidRDefault="00E20204" w:rsidP="00E20204">
      <w:pPr>
        <w:pStyle w:val="Lijstopsomteken"/>
        <w:ind w:left="1428"/>
      </w:pPr>
      <w:r>
        <w:t xml:space="preserve">YYY </w:t>
      </w:r>
      <w:r>
        <w:tab/>
        <w:t>=</w:t>
      </w:r>
      <w:r>
        <w:tab/>
        <w:t>Overige baan</w:t>
      </w:r>
    </w:p>
    <w:p w:rsidR="00E20204" w:rsidRDefault="00E20204" w:rsidP="00E20204">
      <w:pPr>
        <w:pStyle w:val="Lijstopsomteken"/>
        <w:tabs>
          <w:tab w:val="clear" w:pos="360"/>
        </w:tabs>
        <w:ind w:left="1428"/>
      </w:pPr>
      <w:r>
        <w:t xml:space="preserve">• </w:t>
      </w:r>
      <w:r>
        <w:tab/>
      </w:r>
      <w:r>
        <w:tab/>
        <w:t>=</w:t>
      </w:r>
      <w:r>
        <w:tab/>
        <w:t>Geen</w:t>
      </w:r>
    </w:p>
    <w:p w:rsidR="00E20204" w:rsidRDefault="00E20204" w:rsidP="00E20204">
      <w:pPr>
        <w:pStyle w:val="Lijstopsomteken"/>
        <w:tabs>
          <w:tab w:val="clear" w:pos="360"/>
        </w:tabs>
        <w:ind w:left="720"/>
      </w:pPr>
    </w:p>
    <w:p w:rsidR="00E20204" w:rsidRDefault="00E20204" w:rsidP="00E20204">
      <w:pPr>
        <w:pStyle w:val="Lijstopsomteken"/>
        <w:tabs>
          <w:tab w:val="clear" w:pos="360"/>
        </w:tabs>
        <w:ind w:left="720" w:hanging="12"/>
      </w:pPr>
      <w:r w:rsidRPr="003D1408">
        <w:rPr>
          <w:i/>
          <w:u w:val="single"/>
        </w:rPr>
        <w:t>Registratie:</w:t>
      </w:r>
    </w:p>
    <w:p w:rsidR="00E20204" w:rsidRDefault="00E20204" w:rsidP="00E20204">
      <w:pPr>
        <w:pStyle w:val="Lijstopsomteken"/>
        <w:tabs>
          <w:tab w:val="clear" w:pos="360"/>
        </w:tabs>
        <w:ind w:left="720" w:hanging="12"/>
      </w:pPr>
    </w:p>
    <w:p w:rsidR="00E20204" w:rsidRDefault="00E20204" w:rsidP="00E20204">
      <w:pPr>
        <w:pStyle w:val="Lijstopsomteken"/>
        <w:tabs>
          <w:tab w:val="clear" w:pos="360"/>
        </w:tabs>
      </w:pPr>
      <w:r>
        <w:tab/>
      </w:r>
      <w:r>
        <w:tab/>
        <w:t xml:space="preserve">De </w:t>
      </w:r>
      <w:proofErr w:type="spellStart"/>
      <w:r>
        <w:t>baansubsoortcode</w:t>
      </w:r>
      <w:proofErr w:type="spellEnd"/>
      <w:r>
        <w:t xml:space="preserve"> dient te worden geregistreerd van het wegvak. </w:t>
      </w:r>
    </w:p>
    <w:p w:rsidR="00E20204" w:rsidRDefault="00E20204" w:rsidP="00E20204">
      <w:pPr>
        <w:pStyle w:val="Lijstopsomteken"/>
        <w:tabs>
          <w:tab w:val="clear" w:pos="360"/>
        </w:tabs>
      </w:pPr>
    </w:p>
    <w:p w:rsidR="00E20204" w:rsidRDefault="00E20204" w:rsidP="008861A1">
      <w:pPr>
        <w:pStyle w:val="Lijstopsomteken"/>
        <w:numPr>
          <w:ilvl w:val="0"/>
          <w:numId w:val="14"/>
        </w:numPr>
      </w:pPr>
      <w:proofErr w:type="spellStart"/>
      <w:r>
        <w:t>Baansubsoort</w:t>
      </w:r>
      <w:proofErr w:type="spellEnd"/>
      <w:r>
        <w:t xml:space="preserve"> is een verplicht in te vullen veld indien de wegbeheerder</w:t>
      </w:r>
      <w:r w:rsidR="008861A1">
        <w:t>soort R</w:t>
      </w:r>
      <w:r>
        <w:t>ijk</w:t>
      </w:r>
      <w:r w:rsidR="008861A1">
        <w:t xml:space="preserve"> en Provincie</w:t>
      </w:r>
      <w:r>
        <w:t xml:space="preserve"> is, bij de overige wegbeheerders is het optioneel.</w:t>
      </w:r>
      <w:r w:rsidR="008861A1">
        <w:t xml:space="preserve"> Daarbij wel gelet op de Richtlijn Hectometrering (jan 2015): Bij invullen </w:t>
      </w:r>
      <w:proofErr w:type="spellStart"/>
      <w:r w:rsidR="008861A1">
        <w:t>baansubsoort</w:t>
      </w:r>
      <w:proofErr w:type="spellEnd"/>
      <w:r w:rsidR="008861A1">
        <w:t xml:space="preserve"> gaat het </w:t>
      </w:r>
      <w:proofErr w:type="spellStart"/>
      <w:r w:rsidR="008861A1">
        <w:t>wegtype</w:t>
      </w:r>
      <w:proofErr w:type="spellEnd"/>
      <w:r w:rsidR="008861A1">
        <w:t xml:space="preserve"> vóór de hectometerletter. Voorbeeld: Langs een directe verbindingsweg (type verbindingsweg, zie tabel 5.2) staan buiten hectometerborden met een hectometerletter ‘g’, dan blijft de </w:t>
      </w:r>
      <w:proofErr w:type="spellStart"/>
      <w:r w:rsidR="008861A1">
        <w:t>baansubsoort</w:t>
      </w:r>
      <w:proofErr w:type="spellEnd"/>
      <w:r w:rsidR="008861A1">
        <w:t xml:space="preserve"> VBR = directe verbindingsweg.</w:t>
      </w:r>
    </w:p>
    <w:p w:rsidR="00E20204" w:rsidRDefault="00E20204" w:rsidP="00E20204">
      <w:pPr>
        <w:pStyle w:val="Lijstopsomteken"/>
        <w:tabs>
          <w:tab w:val="clear" w:pos="360"/>
        </w:tabs>
        <w:ind w:left="1080" w:hanging="12"/>
      </w:pPr>
    </w:p>
    <w:p w:rsidR="00E20204" w:rsidRPr="0059550B" w:rsidRDefault="00E20204" w:rsidP="009B6DC0">
      <w:pPr>
        <w:pStyle w:val="Lijstopsomteken"/>
        <w:numPr>
          <w:ilvl w:val="0"/>
          <w:numId w:val="14"/>
        </w:numPr>
        <w:rPr>
          <w:i/>
        </w:rPr>
      </w:pPr>
      <w:r>
        <w:rPr>
          <w:i/>
        </w:rPr>
        <w:t>Rotondes</w:t>
      </w:r>
    </w:p>
    <w:p w:rsidR="00E20204" w:rsidRDefault="00E20204" w:rsidP="00E20204">
      <w:pPr>
        <w:pStyle w:val="Lijstopsomteken"/>
        <w:tabs>
          <w:tab w:val="clear" w:pos="360"/>
        </w:tabs>
        <w:ind w:left="1428" w:firstLine="0"/>
      </w:pPr>
      <w:r>
        <w:t>Rotondes worden zowel bij rijkswegen als overige wegen gebruikt. Niet in al</w:t>
      </w:r>
      <w:r w:rsidR="008359F8">
        <w:t>le gevallen zal een rond/cirkel</w:t>
      </w:r>
      <w:r>
        <w:t xml:space="preserve">vormige geometrie van een aantal aansluitende wegvakken als rotondes worden beschouwd. Minimaal zullen de wegvakken waaruit de rotonde bestaat drie verschillende kruispunten moeten vormen. Alle wegvakken waaruit een rotonde bestaat krijgen dezelfde </w:t>
      </w:r>
      <w:proofErr w:type="spellStart"/>
      <w:r>
        <w:t>baansubs</w:t>
      </w:r>
      <w:r w:rsidR="00111650">
        <w:t>oortcode</w:t>
      </w:r>
      <w:proofErr w:type="spellEnd"/>
      <w:r w:rsidR="00111650">
        <w:t xml:space="preserve">, MRB voor minirotondes, </w:t>
      </w:r>
      <w:r>
        <w:t xml:space="preserve">NRB voor </w:t>
      </w:r>
      <w:r w:rsidR="00111650">
        <w:t xml:space="preserve">normale </w:t>
      </w:r>
      <w:r>
        <w:t xml:space="preserve">rotondes </w:t>
      </w:r>
      <w:r w:rsidR="00111650">
        <w:t>en TRB voor turborotondes</w:t>
      </w:r>
    </w:p>
    <w:p w:rsidR="00E20204" w:rsidRDefault="00E20204" w:rsidP="00E20204">
      <w:pPr>
        <w:pStyle w:val="Lijstopsomteken"/>
        <w:tabs>
          <w:tab w:val="clear" w:pos="360"/>
        </w:tabs>
        <w:ind w:left="1428" w:firstLine="0"/>
      </w:pPr>
      <w:r>
        <w:t xml:space="preserve">Bij Rijkswegen </w:t>
      </w:r>
      <w:r w:rsidR="002937B2">
        <w:t xml:space="preserve">en provinciale wegen </w:t>
      </w:r>
      <w:r>
        <w:t>zijn rotondebanen hoofdrijbanen met een hec</w:t>
      </w:r>
      <w:r w:rsidR="002937B2">
        <w:t xml:space="preserve">tometrering en een </w:t>
      </w:r>
      <w:proofErr w:type="spellStart"/>
      <w:r w:rsidR="002937B2">
        <w:t>hectoletter</w:t>
      </w:r>
      <w:proofErr w:type="spellEnd"/>
      <w:r w:rsidR="002937B2">
        <w:t>. Rotondes hebben geen verbindingswegen.</w:t>
      </w:r>
    </w:p>
    <w:p w:rsidR="00E20204" w:rsidRDefault="00E20204" w:rsidP="00E20204">
      <w:pPr>
        <w:pStyle w:val="Lijstopsomteken"/>
        <w:tabs>
          <w:tab w:val="clear" w:pos="360"/>
        </w:tabs>
        <w:ind w:left="708" w:firstLine="60"/>
      </w:pPr>
    </w:p>
    <w:p w:rsidR="00E20204" w:rsidRDefault="008861A1" w:rsidP="00E20204">
      <w:pPr>
        <w:pStyle w:val="Lijstopsomteken"/>
        <w:tabs>
          <w:tab w:val="clear" w:pos="360"/>
        </w:tabs>
        <w:ind w:left="1428" w:firstLine="0"/>
      </w:pPr>
      <w:r>
        <w:t xml:space="preserve">Gebruik van </w:t>
      </w:r>
      <w:proofErr w:type="spellStart"/>
      <w:r w:rsidR="00E20204">
        <w:t>baansubsoort</w:t>
      </w:r>
      <w:proofErr w:type="spellEnd"/>
      <w:r w:rsidR="00E20204">
        <w:t xml:space="preserve"> bij rotondes: Voor het NWB geldt dat wegvakken die deel uitmaken van een rotonde waarop het snelverkeer maar de beschikking heeft over één rijbaan en bovendien de buitendiameter kleiner dan 35 meter beschouwd worden als minirotondes en krijgen dus als </w:t>
      </w:r>
      <w:proofErr w:type="spellStart"/>
      <w:r w:rsidR="00E20204">
        <w:t>baansubsoort</w:t>
      </w:r>
      <w:proofErr w:type="spellEnd"/>
      <w:r w:rsidR="00E20204">
        <w:t xml:space="preserve"> = MRB. Overige rotondes krijgen dan als </w:t>
      </w:r>
      <w:proofErr w:type="spellStart"/>
      <w:r w:rsidR="00E20204">
        <w:t>baansubsoortcode</w:t>
      </w:r>
      <w:proofErr w:type="spellEnd"/>
      <w:r w:rsidR="00E20204">
        <w:t xml:space="preserve"> NRB</w:t>
      </w:r>
      <w:r w:rsidR="00111650">
        <w:t xml:space="preserve"> of TBR</w:t>
      </w:r>
      <w:r w:rsidR="00E20204">
        <w:t>.</w:t>
      </w:r>
    </w:p>
    <w:p w:rsidR="00E20204" w:rsidRDefault="00E20204" w:rsidP="00E20204">
      <w:pPr>
        <w:pStyle w:val="Lijstopsomteken"/>
        <w:tabs>
          <w:tab w:val="clear" w:pos="360"/>
        </w:tabs>
        <w:ind w:left="708" w:firstLine="0"/>
      </w:pPr>
    </w:p>
    <w:p w:rsidR="00E20204" w:rsidRDefault="00E20204" w:rsidP="00E20204">
      <w:pPr>
        <w:pStyle w:val="Lijstopsomteken"/>
        <w:tabs>
          <w:tab w:val="clear" w:pos="360"/>
        </w:tabs>
        <w:ind w:left="1428" w:firstLine="0"/>
      </w:pPr>
      <w:r>
        <w:t xml:space="preserve">Dit geldt ook voor rotondes voorzien van losliggende fietspaden, ook deze worden niet beschouwd als mini-rotondes maar als normale rotondes dus NRB. De losliggende fietspaden worden alleen dan in het NWB opgenomen als ze een eigen PTT-straatnaam hebben die afwijkt van de straatnaam van de hoofdrijbaan. In dat geval krijgen de fietspaden rond de rotonde niet de </w:t>
      </w:r>
      <w:proofErr w:type="spellStart"/>
      <w:r>
        <w:t>baansubsoortcode</w:t>
      </w:r>
      <w:proofErr w:type="spellEnd"/>
      <w:r>
        <w:t xml:space="preserve"> van de ro</w:t>
      </w:r>
      <w:r w:rsidR="002937B2">
        <w:t xml:space="preserve">tonde maar de </w:t>
      </w:r>
      <w:proofErr w:type="spellStart"/>
      <w:r w:rsidR="002937B2">
        <w:t>baansubsoort</w:t>
      </w:r>
      <w:proofErr w:type="spellEnd"/>
      <w:r w:rsidR="002937B2">
        <w:t xml:space="preserve"> FP (</w:t>
      </w:r>
      <w:r>
        <w:t>fietspad).</w:t>
      </w:r>
    </w:p>
    <w:p w:rsidR="00E20204" w:rsidRDefault="00E20204" w:rsidP="00E20204">
      <w:pPr>
        <w:pStyle w:val="Lijstopsomteken"/>
        <w:tabs>
          <w:tab w:val="clear" w:pos="360"/>
        </w:tabs>
        <w:ind w:left="708" w:firstLine="0"/>
      </w:pPr>
    </w:p>
    <w:p w:rsidR="00E20204" w:rsidRDefault="00E20204" w:rsidP="00E20204">
      <w:pPr>
        <w:pStyle w:val="Lijstopsomteken"/>
        <w:tabs>
          <w:tab w:val="clear" w:pos="360"/>
        </w:tabs>
        <w:ind w:left="1428" w:firstLine="0"/>
      </w:pPr>
      <w:r>
        <w:t>Bij rotondes,</w:t>
      </w:r>
      <w:r w:rsidR="00FE7530">
        <w:t xml:space="preserve"> </w:t>
      </w:r>
      <w:r>
        <w:t xml:space="preserve">die in wegen liggen die geen wegnummer </w:t>
      </w:r>
      <w:r w:rsidR="008861A1">
        <w:t xml:space="preserve">formeel </w:t>
      </w:r>
      <w:r>
        <w:t>hebben, maar wel fysiek gescheiden rotondebanen hebben</w:t>
      </w:r>
      <w:r w:rsidR="00FE7530">
        <w:t xml:space="preserve"> (o.a. turborotondes)</w:t>
      </w:r>
      <w:r>
        <w:t>, dan worden deze gescheiden rotondebanen niet apart opgenomen. De wegvakken van deze roton</w:t>
      </w:r>
      <w:r w:rsidR="00111650">
        <w:t xml:space="preserve">des krijgen </w:t>
      </w:r>
      <w:proofErr w:type="spellStart"/>
      <w:r w:rsidR="00111650">
        <w:t>baansubsoortcode</w:t>
      </w:r>
      <w:proofErr w:type="spellEnd"/>
      <w:r w:rsidR="00111650">
        <w:t xml:space="preserve"> = T</w:t>
      </w:r>
      <w:r>
        <w:t>RB.</w:t>
      </w:r>
    </w:p>
    <w:p w:rsidR="00E20204" w:rsidRDefault="00E20204" w:rsidP="00E20204">
      <w:pPr>
        <w:pStyle w:val="Lijstopsomteken"/>
        <w:tabs>
          <w:tab w:val="clear" w:pos="360"/>
        </w:tabs>
        <w:ind w:left="708" w:firstLine="0"/>
      </w:pPr>
    </w:p>
    <w:p w:rsidR="00E20204" w:rsidRDefault="002937B2" w:rsidP="00E20204">
      <w:pPr>
        <w:pStyle w:val="Lijstopsomteken"/>
        <w:tabs>
          <w:tab w:val="clear" w:pos="360"/>
        </w:tabs>
        <w:ind w:left="1428" w:firstLine="0"/>
      </w:pPr>
      <w:r>
        <w:lastRenderedPageBreak/>
        <w:t>Let op</w:t>
      </w:r>
      <w:r w:rsidR="00E20204">
        <w:t>: de rubriek verplich</w:t>
      </w:r>
      <w:r>
        <w:t>te rijrichting en rijrichting (</w:t>
      </w:r>
      <w:proofErr w:type="spellStart"/>
      <w:r w:rsidR="00E20204">
        <w:t>tov</w:t>
      </w:r>
      <w:proofErr w:type="spellEnd"/>
      <w:r w:rsidR="00E20204">
        <w:t xml:space="preserve"> digitaliseerrichting) altijd invullen bij w</w:t>
      </w:r>
      <w:r w:rsidR="00111650">
        <w:t xml:space="preserve">egvakken met </w:t>
      </w:r>
      <w:proofErr w:type="spellStart"/>
      <w:r w:rsidR="00111650">
        <w:t>baansubsoort</w:t>
      </w:r>
      <w:proofErr w:type="spellEnd"/>
      <w:r w:rsidR="00111650">
        <w:t xml:space="preserve"> = MRB, </w:t>
      </w:r>
      <w:r w:rsidR="00E20204">
        <w:t>NRB</w:t>
      </w:r>
      <w:r w:rsidR="00111650">
        <w:t xml:space="preserve"> of TRB.</w:t>
      </w:r>
    </w:p>
    <w:p w:rsidR="00E20204" w:rsidRDefault="00E20204" w:rsidP="00E20204">
      <w:pPr>
        <w:pStyle w:val="Lijstopsomteken"/>
        <w:tabs>
          <w:tab w:val="clear" w:pos="360"/>
        </w:tabs>
        <w:ind w:left="1428" w:firstLine="0"/>
      </w:pPr>
    </w:p>
    <w:p w:rsidR="00111650" w:rsidRDefault="00111650" w:rsidP="00111650">
      <w:pPr>
        <w:pStyle w:val="Lijstopsomteken"/>
        <w:tabs>
          <w:tab w:val="clear" w:pos="360"/>
        </w:tabs>
        <w:ind w:left="1428" w:firstLine="0"/>
      </w:pPr>
      <w:r>
        <w:t>Een turborotonde is te herkennen aan:</w:t>
      </w:r>
    </w:p>
    <w:p w:rsidR="00111650" w:rsidRDefault="00111650" w:rsidP="00111650">
      <w:pPr>
        <w:pStyle w:val="Lijstopsomteken"/>
        <w:numPr>
          <w:ilvl w:val="0"/>
          <w:numId w:val="29"/>
        </w:numPr>
      </w:pPr>
      <w:r>
        <w:t xml:space="preserve">Een spiraalmarkering die </w:t>
      </w:r>
      <w:r w:rsidRPr="00800BFB">
        <w:t>soepel van binnen naar buiten</w:t>
      </w:r>
      <w:r>
        <w:t xml:space="preserve"> loopt </w:t>
      </w:r>
      <w:r w:rsidRPr="00800BFB">
        <w:t>om het verkeer te geleiden</w:t>
      </w:r>
      <w:r>
        <w:t xml:space="preserve">. </w:t>
      </w:r>
    </w:p>
    <w:p w:rsidR="00111650" w:rsidRDefault="00111650" w:rsidP="00111650">
      <w:pPr>
        <w:pStyle w:val="Lijstopsomteken"/>
        <w:numPr>
          <w:ilvl w:val="0"/>
          <w:numId w:val="29"/>
        </w:numPr>
      </w:pPr>
      <w:r w:rsidRPr="00800BFB">
        <w:t>De weggebruiker dient vóór het oprijden van de turbo</w:t>
      </w:r>
      <w:r>
        <w:t>rotonde</w:t>
      </w:r>
      <w:r w:rsidRPr="00800BFB">
        <w:t xml:space="preserve"> al de juiste rijstrook te kiezen zodat er op de rotonde niet meer van rijstrook gewisseld hoeft te worden.</w:t>
      </w:r>
    </w:p>
    <w:p w:rsidR="00111650" w:rsidRDefault="00111650" w:rsidP="00111650">
      <w:pPr>
        <w:pStyle w:val="Lijstopsomteken"/>
        <w:numPr>
          <w:ilvl w:val="0"/>
          <w:numId w:val="29"/>
        </w:numPr>
      </w:pPr>
      <w:r w:rsidRPr="00800BFB">
        <w:t>Aan niet meer dan twee rijstroken op de rotonde moet voorrang verleend worden.</w:t>
      </w:r>
    </w:p>
    <w:p w:rsidR="00111650" w:rsidRDefault="00111650" w:rsidP="00111650">
      <w:pPr>
        <w:pStyle w:val="Lijstopsomteken"/>
        <w:numPr>
          <w:ilvl w:val="0"/>
          <w:numId w:val="29"/>
        </w:numPr>
      </w:pPr>
      <w:r w:rsidRPr="00800BFB">
        <w:t>Ten minste één rotondetak dient zich als één geheel aan, waarbij aan twee rijstroken op de rotonde voorrang verleend moet worden.</w:t>
      </w:r>
    </w:p>
    <w:p w:rsidR="00111650" w:rsidRDefault="00111650" w:rsidP="00111650">
      <w:pPr>
        <w:pStyle w:val="Lijstopsomteken"/>
        <w:numPr>
          <w:ilvl w:val="0"/>
          <w:numId w:val="29"/>
        </w:numPr>
      </w:pPr>
      <w:r>
        <w:t>Op elk gedeelte van een rijstrook is er één keuzevak aanwezig om de rotonde te verlaten of te vervolgen.</w:t>
      </w:r>
    </w:p>
    <w:p w:rsidR="00111650" w:rsidRDefault="00111650" w:rsidP="00111650">
      <w:pPr>
        <w:pStyle w:val="Lijstopsomteken"/>
        <w:numPr>
          <w:ilvl w:val="0"/>
          <w:numId w:val="29"/>
        </w:numPr>
      </w:pPr>
      <w:r>
        <w:t xml:space="preserve">Dubbele rijstroken op de </w:t>
      </w:r>
      <w:proofErr w:type="spellStart"/>
      <w:r>
        <w:t>hoofdafvoertakken</w:t>
      </w:r>
      <w:proofErr w:type="spellEnd"/>
      <w:r>
        <w:t>.</w:t>
      </w:r>
    </w:p>
    <w:p w:rsidR="00111650" w:rsidRDefault="00111650" w:rsidP="00E20204">
      <w:pPr>
        <w:pStyle w:val="Lijstopsomteken"/>
        <w:tabs>
          <w:tab w:val="clear" w:pos="360"/>
        </w:tabs>
        <w:ind w:left="1428" w:firstLine="0"/>
      </w:pPr>
    </w:p>
    <w:p w:rsidR="00111650" w:rsidRDefault="00111650" w:rsidP="006E1DCF">
      <w:pPr>
        <w:pStyle w:val="Lijstopsomteken"/>
        <w:keepNext/>
        <w:tabs>
          <w:tab w:val="clear" w:pos="360"/>
        </w:tabs>
        <w:ind w:left="1428" w:firstLine="0"/>
        <w:jc w:val="center"/>
      </w:pPr>
      <w:r>
        <w:rPr>
          <w:noProof/>
          <w:lang w:eastAsia="nl-NL"/>
        </w:rPr>
        <w:drawing>
          <wp:inline distT="0" distB="0" distL="0" distR="0" wp14:anchorId="22C5FC7E">
            <wp:extent cx="3821013" cy="2815590"/>
            <wp:effectExtent l="0" t="0" r="0" b="381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25376" cy="2818805"/>
                    </a:xfrm>
                    <a:prstGeom prst="rect">
                      <a:avLst/>
                    </a:prstGeom>
                    <a:noFill/>
                  </pic:spPr>
                </pic:pic>
              </a:graphicData>
            </a:graphic>
          </wp:inline>
        </w:drawing>
      </w:r>
    </w:p>
    <w:p w:rsidR="00111650" w:rsidRPr="006E1DCF" w:rsidRDefault="00111650" w:rsidP="006E1DCF">
      <w:pPr>
        <w:pStyle w:val="Bijschrift"/>
        <w:ind w:left="1416" w:firstLine="708"/>
        <w:rPr>
          <w:b w:val="0"/>
          <w:color w:val="auto"/>
        </w:rPr>
      </w:pPr>
      <w:r w:rsidRPr="006E1DCF">
        <w:rPr>
          <w:b w:val="0"/>
          <w:color w:val="auto"/>
        </w:rPr>
        <w:t xml:space="preserve">Figuur 7.4 </w:t>
      </w:r>
      <w:proofErr w:type="spellStart"/>
      <w:r w:rsidRPr="006E1DCF">
        <w:rPr>
          <w:b w:val="0"/>
          <w:color w:val="auto"/>
        </w:rPr>
        <w:t>Toekenen</w:t>
      </w:r>
      <w:proofErr w:type="spellEnd"/>
      <w:r w:rsidRPr="006E1DCF">
        <w:rPr>
          <w:b w:val="0"/>
          <w:color w:val="auto"/>
        </w:rPr>
        <w:t xml:space="preserve"> </w:t>
      </w:r>
      <w:proofErr w:type="spellStart"/>
      <w:r w:rsidRPr="006E1DCF">
        <w:rPr>
          <w:b w:val="0"/>
          <w:color w:val="auto"/>
        </w:rPr>
        <w:t>BST_code</w:t>
      </w:r>
      <w:proofErr w:type="spellEnd"/>
      <w:r w:rsidRPr="006E1DCF">
        <w:rPr>
          <w:b w:val="0"/>
          <w:color w:val="auto"/>
        </w:rPr>
        <w:t xml:space="preserve"> aan rotondes</w:t>
      </w:r>
    </w:p>
    <w:p w:rsidR="00111650" w:rsidRDefault="00111650" w:rsidP="00E20204">
      <w:pPr>
        <w:pStyle w:val="Lijstopsomteken"/>
        <w:tabs>
          <w:tab w:val="clear" w:pos="360"/>
        </w:tabs>
        <w:ind w:left="1428" w:firstLine="0"/>
      </w:pPr>
      <w:r>
        <w:t xml:space="preserve">In Figuur 7.4 is aangegeven hoe de </w:t>
      </w:r>
      <w:proofErr w:type="spellStart"/>
      <w:r>
        <w:t>BST_code</w:t>
      </w:r>
      <w:proofErr w:type="spellEnd"/>
      <w:r>
        <w:t xml:space="preserve"> op rotondes moet worden toegekend. </w:t>
      </w:r>
      <w:r w:rsidR="0006520B">
        <w:t xml:space="preserve">De rode wegvakken krijgen een rotonde </w:t>
      </w:r>
      <w:proofErr w:type="spellStart"/>
      <w:r w:rsidR="0006520B">
        <w:t>baansubsoort</w:t>
      </w:r>
      <w:proofErr w:type="spellEnd"/>
      <w:r w:rsidR="0006520B">
        <w:t xml:space="preserve"> code mee. </w:t>
      </w:r>
    </w:p>
    <w:p w:rsidR="00800BFB" w:rsidRDefault="00111650" w:rsidP="0006520B">
      <w:pPr>
        <w:pStyle w:val="Lijstopsomteken"/>
        <w:tabs>
          <w:tab w:val="clear" w:pos="360"/>
        </w:tabs>
      </w:pPr>
      <w:r>
        <w:tab/>
      </w:r>
    </w:p>
    <w:p w:rsidR="00E20204" w:rsidRPr="00915E38" w:rsidRDefault="004A1821" w:rsidP="00E20204">
      <w:pPr>
        <w:pStyle w:val="Lijstopsomteken"/>
        <w:tabs>
          <w:tab w:val="clear" w:pos="360"/>
          <w:tab w:val="num" w:pos="1428"/>
        </w:tabs>
        <w:ind w:left="1428"/>
        <w:rPr>
          <w:i/>
        </w:rPr>
      </w:pPr>
      <w:r>
        <w:rPr>
          <w:i/>
        </w:rPr>
        <w:tab/>
      </w:r>
      <w:r w:rsidR="00E20204" w:rsidRPr="00915E38">
        <w:rPr>
          <w:i/>
        </w:rPr>
        <w:t>Puntstukken</w:t>
      </w:r>
    </w:p>
    <w:p w:rsidR="00E20204" w:rsidRDefault="00E20204" w:rsidP="009B6DC0">
      <w:pPr>
        <w:pStyle w:val="Lijstopsomteken"/>
        <w:numPr>
          <w:ilvl w:val="0"/>
          <w:numId w:val="15"/>
        </w:numPr>
      </w:pPr>
      <w:r w:rsidRPr="00EB0161">
        <w:t xml:space="preserve">Opgemerkt dient te worden dat </w:t>
      </w:r>
      <w:proofErr w:type="spellStart"/>
      <w:r w:rsidRPr="00EB0161">
        <w:t>Baansubsoort</w:t>
      </w:r>
      <w:proofErr w:type="spellEnd"/>
      <w:r w:rsidRPr="00EB0161">
        <w:t xml:space="preserve"> = </w:t>
      </w:r>
      <w:r>
        <w:t>“</w:t>
      </w:r>
      <w:r w:rsidRPr="00EB0161">
        <w:t>PST</w:t>
      </w:r>
      <w:r>
        <w:t>”</w:t>
      </w:r>
      <w:r w:rsidRPr="00EB0161">
        <w:t xml:space="preserve"> geen eigenlijke </w:t>
      </w:r>
      <w:proofErr w:type="spellStart"/>
      <w:r w:rsidRPr="00EB0161">
        <w:t>baansubsoort</w:t>
      </w:r>
      <w:proofErr w:type="spellEnd"/>
      <w:r w:rsidRPr="00EB0161">
        <w:t xml:space="preserve"> is maar geïntroduceerd</w:t>
      </w:r>
      <w:r w:rsidR="001933BA">
        <w:t xml:space="preserve"> is om koppeling met andere RWS-</w:t>
      </w:r>
      <w:r>
        <w:t xml:space="preserve">databases te vereenvoudigen. </w:t>
      </w:r>
    </w:p>
    <w:p w:rsidR="00E20204" w:rsidRDefault="00E20204" w:rsidP="00E20204">
      <w:pPr>
        <w:pStyle w:val="Lijstopsomteken"/>
        <w:tabs>
          <w:tab w:val="clear" w:pos="360"/>
        </w:tabs>
        <w:ind w:left="1776" w:firstLine="0"/>
      </w:pPr>
    </w:p>
    <w:p w:rsidR="00E20204" w:rsidRPr="00915E38" w:rsidRDefault="00E20204" w:rsidP="009B6DC0">
      <w:pPr>
        <w:pStyle w:val="Lijstopsomteken"/>
        <w:numPr>
          <w:ilvl w:val="0"/>
          <w:numId w:val="15"/>
        </w:numPr>
        <w:rPr>
          <w:lang w:val="nl"/>
        </w:rPr>
      </w:pPr>
      <w:r w:rsidRPr="00915E38">
        <w:rPr>
          <w:lang w:val="nl"/>
        </w:rPr>
        <w:t xml:space="preserve">Een </w:t>
      </w:r>
      <w:r>
        <w:rPr>
          <w:lang w:val="nl"/>
        </w:rPr>
        <w:t xml:space="preserve">punstuk </w:t>
      </w:r>
      <w:r w:rsidRPr="00915E38">
        <w:rPr>
          <w:lang w:val="nl"/>
        </w:rPr>
        <w:t>–</w:t>
      </w:r>
      <w:r>
        <w:rPr>
          <w:lang w:val="nl"/>
        </w:rPr>
        <w:t xml:space="preserve"> </w:t>
      </w:r>
      <w:r w:rsidRPr="00915E38">
        <w:rPr>
          <w:lang w:val="nl"/>
        </w:rPr>
        <w:t>lijnstuk wordt uitsluitend gebruikt voor Rijkswegen.</w:t>
      </w:r>
    </w:p>
    <w:p w:rsidR="00E20204" w:rsidRPr="00915E38" w:rsidRDefault="00E20204" w:rsidP="009B6DC0">
      <w:pPr>
        <w:pStyle w:val="Lijstopsomteken"/>
        <w:numPr>
          <w:ilvl w:val="0"/>
          <w:numId w:val="15"/>
        </w:numPr>
        <w:rPr>
          <w:lang w:val="nl"/>
        </w:rPr>
      </w:pPr>
      <w:r w:rsidRPr="00915E38">
        <w:rPr>
          <w:lang w:val="nl"/>
        </w:rPr>
        <w:t xml:space="preserve">Een </w:t>
      </w:r>
      <w:r>
        <w:rPr>
          <w:lang w:val="nl"/>
        </w:rPr>
        <w:t xml:space="preserve">punstuk </w:t>
      </w:r>
      <w:r w:rsidRPr="00915E38">
        <w:rPr>
          <w:lang w:val="nl"/>
        </w:rPr>
        <w:t>–</w:t>
      </w:r>
      <w:r>
        <w:rPr>
          <w:lang w:val="nl"/>
        </w:rPr>
        <w:t xml:space="preserve"> </w:t>
      </w:r>
      <w:r w:rsidRPr="00915E38">
        <w:rPr>
          <w:lang w:val="nl"/>
        </w:rPr>
        <w:t>lijnstuk komt nooit voor op gelijkvloerse kruispunten van een Rijksweg.</w:t>
      </w:r>
    </w:p>
    <w:p w:rsidR="00E20204" w:rsidRPr="00915E38" w:rsidRDefault="00E20204" w:rsidP="009B6DC0">
      <w:pPr>
        <w:pStyle w:val="Lijstopsomteken"/>
        <w:numPr>
          <w:ilvl w:val="0"/>
          <w:numId w:val="15"/>
        </w:numPr>
        <w:rPr>
          <w:lang w:val="nl"/>
        </w:rPr>
      </w:pPr>
      <w:r w:rsidRPr="00915E38">
        <w:rPr>
          <w:lang w:val="nl"/>
        </w:rPr>
        <w:t xml:space="preserve">Een </w:t>
      </w:r>
      <w:r>
        <w:rPr>
          <w:lang w:val="nl"/>
        </w:rPr>
        <w:t xml:space="preserve">punstuk </w:t>
      </w:r>
      <w:r w:rsidRPr="00915E38">
        <w:rPr>
          <w:lang w:val="nl"/>
        </w:rPr>
        <w:t>–</w:t>
      </w:r>
      <w:r>
        <w:rPr>
          <w:lang w:val="nl"/>
        </w:rPr>
        <w:t xml:space="preserve"> </w:t>
      </w:r>
      <w:r w:rsidRPr="00915E38">
        <w:rPr>
          <w:lang w:val="nl"/>
        </w:rPr>
        <w:t xml:space="preserve">lijnstuk komt nooit voor in de hartlijn van een </w:t>
      </w:r>
      <w:r>
        <w:rPr>
          <w:lang w:val="nl"/>
        </w:rPr>
        <w:t>hoofdrijbaan</w:t>
      </w:r>
      <w:r w:rsidRPr="00915E38">
        <w:rPr>
          <w:lang w:val="nl"/>
        </w:rPr>
        <w:t xml:space="preserve">, wel als koppelpunt op de hartlijn van een </w:t>
      </w:r>
      <w:r>
        <w:rPr>
          <w:lang w:val="nl"/>
        </w:rPr>
        <w:t>hoofdrijbaan</w:t>
      </w:r>
      <w:r w:rsidRPr="00915E38">
        <w:rPr>
          <w:lang w:val="nl"/>
        </w:rPr>
        <w:t xml:space="preserve">. </w:t>
      </w:r>
    </w:p>
    <w:p w:rsidR="00E20204" w:rsidRDefault="00E20204" w:rsidP="009B6DC0">
      <w:pPr>
        <w:pStyle w:val="Lijstopsomteken"/>
        <w:numPr>
          <w:ilvl w:val="0"/>
          <w:numId w:val="15"/>
        </w:numPr>
        <w:rPr>
          <w:lang w:val="nl"/>
        </w:rPr>
      </w:pPr>
      <w:r w:rsidRPr="00915E38">
        <w:rPr>
          <w:lang w:val="nl"/>
        </w:rPr>
        <w:t xml:space="preserve">Een </w:t>
      </w:r>
      <w:r>
        <w:rPr>
          <w:lang w:val="nl"/>
        </w:rPr>
        <w:t xml:space="preserve">punstuk </w:t>
      </w:r>
      <w:r w:rsidRPr="00915E38">
        <w:rPr>
          <w:lang w:val="nl"/>
        </w:rPr>
        <w:t>–</w:t>
      </w:r>
      <w:r>
        <w:rPr>
          <w:lang w:val="nl"/>
        </w:rPr>
        <w:t xml:space="preserve"> </w:t>
      </w:r>
      <w:r w:rsidRPr="00915E38">
        <w:rPr>
          <w:lang w:val="nl"/>
        </w:rPr>
        <w:t xml:space="preserve">lijnstuk komt voor in de hartlijn van alle overige baansubsoorten, behalve bij </w:t>
      </w:r>
      <w:r>
        <w:rPr>
          <w:lang w:val="nl"/>
        </w:rPr>
        <w:t>baansubsoorten “</w:t>
      </w:r>
      <w:r w:rsidRPr="00915E38">
        <w:rPr>
          <w:lang w:val="nl"/>
        </w:rPr>
        <w:t>NRB</w:t>
      </w:r>
      <w:r>
        <w:rPr>
          <w:lang w:val="nl"/>
        </w:rPr>
        <w:t>”</w:t>
      </w:r>
      <w:r w:rsidRPr="00915E38">
        <w:rPr>
          <w:lang w:val="nl"/>
        </w:rPr>
        <w:t xml:space="preserve">, </w:t>
      </w:r>
      <w:r>
        <w:rPr>
          <w:lang w:val="nl"/>
        </w:rPr>
        <w:t>“</w:t>
      </w:r>
      <w:r w:rsidRPr="00915E38">
        <w:rPr>
          <w:lang w:val="nl"/>
        </w:rPr>
        <w:t>MRB</w:t>
      </w:r>
      <w:r>
        <w:rPr>
          <w:lang w:val="nl"/>
        </w:rPr>
        <w:t>”</w:t>
      </w:r>
      <w:r w:rsidRPr="00915E38">
        <w:rPr>
          <w:lang w:val="nl"/>
        </w:rPr>
        <w:t xml:space="preserve"> en de banen op verzorgingsplaatsen/ parkeerplaatsen die geen deel uitmaken van de toe- en afrit van de verzorgingsplaats/ parkeerplaats</w:t>
      </w:r>
    </w:p>
    <w:p w:rsidR="00E20204" w:rsidRPr="008C4C0F" w:rsidRDefault="00E20204" w:rsidP="009B6DC0">
      <w:pPr>
        <w:pStyle w:val="Lijstopsomteken"/>
        <w:keepNext/>
        <w:numPr>
          <w:ilvl w:val="0"/>
          <w:numId w:val="15"/>
        </w:numPr>
      </w:pPr>
      <w:r w:rsidRPr="00E20204">
        <w:rPr>
          <w:lang w:val="nl"/>
        </w:rPr>
        <w:lastRenderedPageBreak/>
        <w:t>Indien twee verbindingswegen (incl. toe-/afrit, parallel-/rangeerbaan) een con- of divergentiepunt vormen, dan dient het pun</w:t>
      </w:r>
      <w:r w:rsidR="008861A1">
        <w:rPr>
          <w:lang w:val="nl"/>
        </w:rPr>
        <w:t>t</w:t>
      </w:r>
      <w:r w:rsidRPr="00E20204">
        <w:rPr>
          <w:lang w:val="nl"/>
        </w:rPr>
        <w:t>stuk –lijnstuk uitsluitend voor te komen in de hartlijn van de baan waarvan de hectometerletter afwijkt.</w:t>
      </w:r>
      <w:r>
        <w:rPr>
          <w:lang w:val="nl"/>
        </w:rPr>
        <w:t xml:space="preserve"> </w:t>
      </w:r>
    </w:p>
    <w:p w:rsidR="008C4C0F" w:rsidRPr="00E20204" w:rsidRDefault="008C4C0F" w:rsidP="009B6DC0">
      <w:pPr>
        <w:pStyle w:val="Lijstopsomteken"/>
        <w:keepNext/>
        <w:numPr>
          <w:ilvl w:val="0"/>
          <w:numId w:val="15"/>
        </w:numPr>
      </w:pPr>
      <w:r>
        <w:rPr>
          <w:lang w:val="nl"/>
        </w:rPr>
        <w:t xml:space="preserve">Indien op de hoofdrijbaan ter hoogte van het puntstuk een hectometrering is geplaatst, dient deze hectometrering denkbeeldige overgenomen te worden op de verbindingsweg op het puntstuk. </w:t>
      </w:r>
    </w:p>
    <w:p w:rsidR="00BD097B" w:rsidRDefault="00BD097B" w:rsidP="00BD097B">
      <w:pPr>
        <w:pStyle w:val="Lijstopsomteken"/>
        <w:keepNext/>
        <w:tabs>
          <w:tab w:val="clear" w:pos="360"/>
        </w:tabs>
      </w:pPr>
    </w:p>
    <w:p w:rsidR="00BD097B" w:rsidRDefault="00BD097B" w:rsidP="004A1821">
      <w:pPr>
        <w:pStyle w:val="Lijstopsomteken"/>
        <w:keepNext/>
        <w:tabs>
          <w:tab w:val="clear" w:pos="360"/>
        </w:tabs>
        <w:ind w:left="1418" w:hanging="2"/>
        <w:rPr>
          <w:i/>
        </w:rPr>
      </w:pPr>
      <w:r>
        <w:rPr>
          <w:i/>
        </w:rPr>
        <w:t>Doorsteek</w:t>
      </w:r>
    </w:p>
    <w:p w:rsidR="00BD097B" w:rsidRDefault="00BD097B" w:rsidP="00BD097B">
      <w:pPr>
        <w:pStyle w:val="Lijstopsomteken"/>
        <w:keepNext/>
        <w:tabs>
          <w:tab w:val="clear" w:pos="360"/>
        </w:tabs>
        <w:ind w:left="1418" w:firstLine="0"/>
      </w:pPr>
      <w:r w:rsidRPr="00BD097B">
        <w:t>Het toekennen van gegevens aam doorsteken is vaak niet eenduidig.</w:t>
      </w:r>
      <w:r>
        <w:t xml:space="preserve"> </w:t>
      </w:r>
      <w:r w:rsidRPr="00BD097B">
        <w:t xml:space="preserve">Dit is met name het geval bij wegvakken die de </w:t>
      </w:r>
      <w:r w:rsidR="008861A1">
        <w:t>toe</w:t>
      </w:r>
      <w:r w:rsidRPr="00BD097B">
        <w:t>- en afritten van autowegen</w:t>
      </w:r>
      <w:r>
        <w:t xml:space="preserve"> </w:t>
      </w:r>
      <w:r w:rsidRPr="00BD097B">
        <w:t>verbinden bij dubbelbaans onderliggend weggennet. En dus niet de doorsteken bij</w:t>
      </w:r>
      <w:r>
        <w:t xml:space="preserve"> </w:t>
      </w:r>
      <w:r w:rsidRPr="00BD097B">
        <w:t>dubbelbaans autowegen, waar zich geen andere aansluitende wegen bevinden.</w:t>
      </w:r>
      <w:r>
        <w:t xml:space="preserve"> </w:t>
      </w:r>
    </w:p>
    <w:p w:rsidR="00BD097B" w:rsidRDefault="00BD097B" w:rsidP="00BD097B">
      <w:pPr>
        <w:pStyle w:val="Lijstopsomteken"/>
        <w:keepNext/>
        <w:tabs>
          <w:tab w:val="clear" w:pos="360"/>
        </w:tabs>
        <w:ind w:left="1418" w:firstLine="0"/>
      </w:pPr>
    </w:p>
    <w:p w:rsidR="00BD097B" w:rsidRDefault="00BD097B" w:rsidP="00BD097B">
      <w:pPr>
        <w:pStyle w:val="Lijstopsomteken"/>
        <w:keepNext/>
        <w:tabs>
          <w:tab w:val="clear" w:pos="360"/>
        </w:tabs>
        <w:ind w:left="1418" w:firstLine="0"/>
      </w:pPr>
      <w:r>
        <w:t xml:space="preserve">Als regel geldt bij het toekennen van straatnamen aan een doorsteek dat indien een </w:t>
      </w:r>
      <w:r w:rsidR="008861A1">
        <w:t>toe</w:t>
      </w:r>
      <w:r>
        <w:t>- of –afrit een straatnaam heeft deze doorsteek de straatnaam krijgt.</w:t>
      </w:r>
    </w:p>
    <w:p w:rsidR="00BD097B" w:rsidRPr="00BD097B" w:rsidRDefault="00BD097B" w:rsidP="00BD097B">
      <w:pPr>
        <w:pStyle w:val="Lijstopsomteken"/>
        <w:keepNext/>
        <w:ind w:left="1418"/>
      </w:pPr>
      <w:r>
        <w:tab/>
      </w:r>
      <w:r w:rsidRPr="00BD097B">
        <w:t>Indien de kruisende wegen een andere wegbeheerder hebben als die van de</w:t>
      </w:r>
      <w:r>
        <w:t xml:space="preserve"> </w:t>
      </w:r>
      <w:r w:rsidR="008861A1">
        <w:t xml:space="preserve">toe- </w:t>
      </w:r>
      <w:r>
        <w:t xml:space="preserve">en afrit, </w:t>
      </w:r>
      <w:r w:rsidRPr="00BD097B">
        <w:t xml:space="preserve">krijgt de doorsteek de </w:t>
      </w:r>
      <w:r w:rsidR="009F698A">
        <w:t>wegbeheerder</w:t>
      </w:r>
      <w:r>
        <w:t xml:space="preserve"> </w:t>
      </w:r>
      <w:r w:rsidRPr="00BD097B">
        <w:t>van de kruisende weg.</w:t>
      </w:r>
    </w:p>
    <w:p w:rsidR="00BD097B" w:rsidRDefault="00BD097B" w:rsidP="00BD097B">
      <w:pPr>
        <w:pStyle w:val="Lijstopsomteken"/>
        <w:keepNext/>
        <w:tabs>
          <w:tab w:val="clear" w:pos="360"/>
        </w:tabs>
      </w:pPr>
      <w:r>
        <w:rPr>
          <w:i/>
        </w:rPr>
        <w:tab/>
      </w:r>
      <w:r>
        <w:tab/>
      </w:r>
      <w:r>
        <w:tab/>
      </w:r>
    </w:p>
    <w:p w:rsidR="004A1821" w:rsidRDefault="004A1821" w:rsidP="00BD097B">
      <w:pPr>
        <w:pStyle w:val="Lijstopsomteken"/>
        <w:keepNext/>
        <w:tabs>
          <w:tab w:val="clear" w:pos="360"/>
        </w:tabs>
      </w:pPr>
      <w:r>
        <w:rPr>
          <w:i/>
        </w:rPr>
        <w:tab/>
      </w:r>
      <w:r>
        <w:rPr>
          <w:i/>
        </w:rPr>
        <w:tab/>
      </w:r>
      <w:r>
        <w:rPr>
          <w:i/>
        </w:rPr>
        <w:tab/>
        <w:t>Verzorgingsplaatsen</w:t>
      </w:r>
    </w:p>
    <w:p w:rsidR="004A1821" w:rsidRDefault="004A1821" w:rsidP="004A1821">
      <w:pPr>
        <w:pStyle w:val="Lijstopsomteken"/>
        <w:tabs>
          <w:tab w:val="clear" w:pos="360"/>
        </w:tabs>
        <w:ind w:left="1416" w:firstLine="0"/>
      </w:pPr>
      <w:r>
        <w:t xml:space="preserve">De hectometrering op een verzorgingsplaats wordt niet opgenomen in het BN. Uitzondering hierop zijn het eerste en het laatste hectometerpunten van een verzorgingsplaats, deze worden wel opgenomen in het BN. </w:t>
      </w:r>
    </w:p>
    <w:p w:rsidR="007F16D7" w:rsidRDefault="007F16D7" w:rsidP="004A1821">
      <w:pPr>
        <w:pStyle w:val="Lijstopsomteken"/>
        <w:tabs>
          <w:tab w:val="clear" w:pos="360"/>
        </w:tabs>
        <w:ind w:left="1416" w:firstLine="0"/>
      </w:pPr>
    </w:p>
    <w:p w:rsidR="00284AF4" w:rsidRPr="00284AF4" w:rsidRDefault="00284AF4" w:rsidP="004A1821">
      <w:pPr>
        <w:pStyle w:val="Lijstopsomteken"/>
        <w:tabs>
          <w:tab w:val="clear" w:pos="360"/>
        </w:tabs>
        <w:ind w:left="1416" w:firstLine="0"/>
        <w:rPr>
          <w:i/>
        </w:rPr>
      </w:pPr>
      <w:bookmarkStart w:id="15" w:name="_GoBack"/>
      <w:r w:rsidRPr="00284AF4">
        <w:rPr>
          <w:i/>
        </w:rPr>
        <w:t>OV-baan</w:t>
      </w:r>
    </w:p>
    <w:p w:rsidR="00284AF4" w:rsidRDefault="00284AF4" w:rsidP="004A1821">
      <w:pPr>
        <w:pStyle w:val="Lijstopsomteken"/>
        <w:tabs>
          <w:tab w:val="clear" w:pos="360"/>
        </w:tabs>
        <w:ind w:left="1416" w:firstLine="0"/>
      </w:pPr>
      <w:r>
        <w:t xml:space="preserve">Registratie van OV-banen dient alleen uitgevoerd te worden indien hier een specifiek mutatieverzoek voor ligt. Standaard wordt voor het openbaar vervoer ‘Busbaan’ gebruik als </w:t>
      </w:r>
      <w:proofErr w:type="spellStart"/>
      <w:r>
        <w:t>baansubsoort</w:t>
      </w:r>
      <w:proofErr w:type="spellEnd"/>
      <w:r>
        <w:t xml:space="preserve">. </w:t>
      </w:r>
    </w:p>
    <w:p w:rsidR="00284AF4" w:rsidRDefault="00284AF4" w:rsidP="004A1821">
      <w:pPr>
        <w:pStyle w:val="Lijstopsomteken"/>
        <w:tabs>
          <w:tab w:val="clear" w:pos="360"/>
        </w:tabs>
        <w:ind w:left="1416" w:firstLine="0"/>
      </w:pPr>
    </w:p>
    <w:p w:rsidR="004A1821" w:rsidRPr="007F16D7" w:rsidRDefault="007F16D7" w:rsidP="00BD097B">
      <w:pPr>
        <w:pStyle w:val="Lijstopsomteken"/>
        <w:keepNext/>
        <w:tabs>
          <w:tab w:val="clear" w:pos="360"/>
        </w:tabs>
        <w:rPr>
          <w:i/>
        </w:rPr>
      </w:pPr>
      <w:r>
        <w:tab/>
      </w:r>
      <w:r>
        <w:tab/>
      </w:r>
      <w:r>
        <w:tab/>
      </w:r>
      <w:r>
        <w:rPr>
          <w:i/>
        </w:rPr>
        <w:t>Calamiteiten Doorgang</w:t>
      </w:r>
    </w:p>
    <w:p w:rsidR="000816E1" w:rsidRDefault="007F16D7" w:rsidP="007F16D7">
      <w:pPr>
        <w:ind w:left="1416"/>
      </w:pPr>
      <w:r w:rsidRPr="007F16D7">
        <w:t>De CADO staat op witte bor</w:t>
      </w:r>
      <w:r w:rsidR="000816E1">
        <w:t xml:space="preserve">den met zwarte letters aangegeven of volgens het format van de </w:t>
      </w:r>
      <w:r w:rsidRPr="007F16D7">
        <w:t>b</w:t>
      </w:r>
      <w:r w:rsidR="006E1DCF">
        <w:t xml:space="preserve">orden </w:t>
      </w:r>
      <w:r w:rsidR="000816E1">
        <w:t xml:space="preserve">van een </w:t>
      </w:r>
      <w:r w:rsidR="006E1DCF">
        <w:t>Uitgangsstelling</w:t>
      </w:r>
      <w:r w:rsidRPr="007F16D7">
        <w:t xml:space="preserve">, dit zijn rode borden met witte letters. </w:t>
      </w:r>
    </w:p>
    <w:p w:rsidR="000816E1" w:rsidRDefault="000816E1" w:rsidP="007F16D7">
      <w:pPr>
        <w:ind w:left="1416"/>
      </w:pPr>
    </w:p>
    <w:p w:rsidR="000816E1" w:rsidRDefault="002D3436" w:rsidP="007F16D7">
      <w:pPr>
        <w:ind w:left="1416"/>
      </w:pPr>
      <w:r>
        <w:t>CADO wordt gebruikt voor de losliggende banen, niet doorsteken in de middenberm tussen hoofdrijbanen of parallelwegen.</w:t>
      </w:r>
    </w:p>
    <w:p w:rsidR="000816E1" w:rsidRDefault="000816E1" w:rsidP="007F16D7">
      <w:pPr>
        <w:ind w:left="1416"/>
      </w:pPr>
      <w:r>
        <w:t xml:space="preserve">Registratie van </w:t>
      </w:r>
      <w:proofErr w:type="spellStart"/>
      <w:r>
        <w:t>CADO’s</w:t>
      </w:r>
      <w:proofErr w:type="spellEnd"/>
      <w:r>
        <w:t xml:space="preserve"> </w:t>
      </w:r>
      <w:r>
        <w:t>dient alleen uitgevoerd te worden indien hier een specifiek mutatieverzoek voor ligt.</w:t>
      </w:r>
    </w:p>
    <w:bookmarkEnd w:id="15"/>
    <w:p w:rsidR="007F16D7" w:rsidRDefault="002D3436" w:rsidP="007F16D7">
      <w:pPr>
        <w:ind w:left="1416"/>
      </w:pPr>
      <w:r>
        <w:t xml:space="preserve"> </w:t>
      </w:r>
    </w:p>
    <w:p w:rsidR="007F16D7" w:rsidRDefault="007F16D7" w:rsidP="00E20204"/>
    <w:p w:rsidR="007F16D7" w:rsidRDefault="007F16D7" w:rsidP="006E1DCF">
      <w:pPr>
        <w:jc w:val="center"/>
      </w:pPr>
      <w:r>
        <w:rPr>
          <w:noProof/>
          <w:lang w:eastAsia="nl-NL"/>
        </w:rPr>
        <w:drawing>
          <wp:inline distT="0" distB="0" distL="0" distR="0" wp14:anchorId="0B855D03" wp14:editId="164DEC46">
            <wp:extent cx="4941570" cy="1929892"/>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57749" cy="1936210"/>
                    </a:xfrm>
                    <a:prstGeom prst="rect">
                      <a:avLst/>
                    </a:prstGeom>
                  </pic:spPr>
                </pic:pic>
              </a:graphicData>
            </a:graphic>
          </wp:inline>
        </w:drawing>
      </w:r>
    </w:p>
    <w:p w:rsidR="007F16D7" w:rsidRDefault="007F16D7" w:rsidP="006E1DCF">
      <w:pPr>
        <w:ind w:firstLine="708"/>
        <w:rPr>
          <w:i/>
          <w:noProof/>
          <w:lang w:eastAsia="nl-NL"/>
        </w:rPr>
      </w:pPr>
      <w:r w:rsidRPr="007F16D7">
        <w:rPr>
          <w:i/>
          <w:noProof/>
          <w:lang w:eastAsia="nl-NL"/>
        </w:rPr>
        <w:t>Figuur 7.5</w:t>
      </w:r>
      <w:r>
        <w:rPr>
          <w:i/>
          <w:noProof/>
          <w:lang w:eastAsia="nl-NL"/>
        </w:rPr>
        <w:t xml:space="preserve"> CADO - de verkeersbaan bestemd als calamiteitendoorgang. </w:t>
      </w:r>
    </w:p>
    <w:p w:rsidR="007F16D7" w:rsidRDefault="007F16D7" w:rsidP="00E20204">
      <w:pPr>
        <w:rPr>
          <w:i/>
          <w:noProof/>
          <w:lang w:eastAsia="nl-NL"/>
        </w:rPr>
      </w:pPr>
    </w:p>
    <w:p w:rsidR="007F16D7" w:rsidRDefault="007F16D7" w:rsidP="006E1DCF">
      <w:pPr>
        <w:jc w:val="center"/>
      </w:pPr>
      <w:r>
        <w:rPr>
          <w:noProof/>
          <w:lang w:eastAsia="nl-NL"/>
        </w:rPr>
        <w:lastRenderedPageBreak/>
        <w:drawing>
          <wp:inline distT="0" distB="0" distL="0" distR="0" wp14:anchorId="1BF5BCFB" wp14:editId="3D5FBBE8">
            <wp:extent cx="1333500" cy="1333500"/>
            <wp:effectExtent l="0" t="0" r="0" b="0"/>
            <wp:docPr id="410" name="Afbeelding 410" descr="Afbeeldingsresultaat voor 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d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7F16D7" w:rsidRDefault="006E1DCF" w:rsidP="006E1DCF">
      <w:pPr>
        <w:ind w:left="2832" w:firstLine="708"/>
      </w:pPr>
      <w:r>
        <w:t>Figuur 7.6 CADO</w:t>
      </w:r>
    </w:p>
    <w:p w:rsidR="0020516A" w:rsidRDefault="0020516A" w:rsidP="00E20204"/>
    <w:p w:rsidR="0020516A" w:rsidRDefault="0020516A" w:rsidP="00E20204">
      <w:pPr>
        <w:rPr>
          <w:i/>
        </w:rPr>
      </w:pPr>
      <w:r>
        <w:tab/>
      </w:r>
      <w:r>
        <w:tab/>
      </w:r>
      <w:r>
        <w:rPr>
          <w:i/>
        </w:rPr>
        <w:t>Veerdienst</w:t>
      </w:r>
    </w:p>
    <w:p w:rsidR="0020516A" w:rsidRPr="0020516A" w:rsidRDefault="0020516A" w:rsidP="0020516A">
      <w:r>
        <w:rPr>
          <w:i/>
        </w:rPr>
        <w:tab/>
      </w:r>
      <w:r>
        <w:rPr>
          <w:i/>
        </w:rPr>
        <w:tab/>
      </w:r>
      <w:r w:rsidRPr="0020516A">
        <w:t>Een veerverbinding komt in verschillende verschijningsvormen voor:</w:t>
      </w:r>
    </w:p>
    <w:p w:rsidR="0020516A" w:rsidRPr="0020516A" w:rsidRDefault="0020516A" w:rsidP="0020516A">
      <w:pPr>
        <w:ind w:left="1416"/>
      </w:pPr>
      <w:r w:rsidRPr="0020516A">
        <w:t>- Veerdienst: veer met een dien</w:t>
      </w:r>
      <w:r w:rsidR="00D54251">
        <w:t>stregeling tussen twee plaatsen</w:t>
      </w:r>
      <w:r w:rsidRPr="0020516A">
        <w:t xml:space="preserve">/ havens. </w:t>
      </w:r>
    </w:p>
    <w:p w:rsidR="0020516A" w:rsidRPr="0020516A" w:rsidRDefault="0020516A" w:rsidP="0020516A">
      <w:pPr>
        <w:ind w:left="1416"/>
      </w:pPr>
      <w:r w:rsidRPr="0020516A">
        <w:t xml:space="preserve">- Pontveer: veer voor het overzetten van voertuigen en personen. </w:t>
      </w:r>
    </w:p>
    <w:p w:rsidR="0020516A" w:rsidRPr="0020516A" w:rsidRDefault="0020516A" w:rsidP="0020516A">
      <w:pPr>
        <w:ind w:left="1416"/>
      </w:pPr>
      <w:r w:rsidRPr="0020516A">
        <w:t>- Fietsveer: veer v</w:t>
      </w:r>
      <w:r w:rsidR="00D54251">
        <w:t>oor het overzetten van fietsers</w:t>
      </w:r>
      <w:r w:rsidRPr="0020516A">
        <w:t xml:space="preserve">/ bromfietsers en personen. </w:t>
      </w:r>
      <w:r>
        <w:t xml:space="preserve"> </w:t>
      </w:r>
    </w:p>
    <w:p w:rsidR="002D3436" w:rsidRDefault="0020516A" w:rsidP="00042CB2">
      <w:pPr>
        <w:ind w:left="1416"/>
      </w:pPr>
      <w:r w:rsidRPr="0020516A">
        <w:t xml:space="preserve">- Voetveer: veer voor het overzetten van personen. </w:t>
      </w:r>
    </w:p>
    <w:p w:rsidR="002D3436" w:rsidRDefault="002D3436" w:rsidP="00042CB2">
      <w:pPr>
        <w:ind w:left="1416"/>
      </w:pPr>
    </w:p>
    <w:p w:rsidR="002D3436" w:rsidRDefault="002D3436" w:rsidP="00042CB2">
      <w:pPr>
        <w:ind w:left="1416"/>
      </w:pPr>
      <w:r>
        <w:rPr>
          <w:i/>
        </w:rPr>
        <w:t>Vliegverkeer</w:t>
      </w:r>
    </w:p>
    <w:p w:rsidR="00042CB2" w:rsidRDefault="002D3436" w:rsidP="00042CB2">
      <w:pPr>
        <w:ind w:left="1416"/>
      </w:pPr>
      <w:r>
        <w:t xml:space="preserve">De </w:t>
      </w:r>
      <w:proofErr w:type="spellStart"/>
      <w:r>
        <w:t>baansubsoort</w:t>
      </w:r>
      <w:proofErr w:type="spellEnd"/>
      <w:r>
        <w:t xml:space="preserve"> vliegverkeer wordt toegekend aan banen bestemd voor vliegverkeer, dit betreft landingsbanen en rangeerbanen. Belangrijk is dat</w:t>
      </w:r>
      <w:r w:rsidRPr="002D3436">
        <w:t xml:space="preserve"> </w:t>
      </w:r>
      <w:r>
        <w:t xml:space="preserve">bij registratie van vliegverkeer het BN een gesloten netwerk blijft en dat er geen losliggende wegvakken ontstaan. </w:t>
      </w:r>
      <w:r w:rsidR="00042CB2">
        <w:br w:type="page"/>
      </w:r>
    </w:p>
    <w:p w:rsidR="00E20204" w:rsidRDefault="00E20204" w:rsidP="00755A9B">
      <w:pPr>
        <w:pStyle w:val="Kop1"/>
        <w:numPr>
          <w:ilvl w:val="0"/>
          <w:numId w:val="23"/>
        </w:numPr>
      </w:pPr>
      <w:bookmarkStart w:id="16" w:name="_Toc34639033"/>
      <w:r>
        <w:lastRenderedPageBreak/>
        <w:t>Wegnummer</w:t>
      </w:r>
      <w:bookmarkEnd w:id="16"/>
    </w:p>
    <w:p w:rsidR="00E20204" w:rsidRDefault="00E20204" w:rsidP="00E20204"/>
    <w:p w:rsidR="00E20204" w:rsidRDefault="00E20204" w:rsidP="00E20204">
      <w:r>
        <w:t xml:space="preserve">Als </w:t>
      </w:r>
      <w:r w:rsidR="00B106B5">
        <w:t>w</w:t>
      </w:r>
      <w:r>
        <w:t>egnummer worden bestaande nummers gebruikt:</w:t>
      </w:r>
    </w:p>
    <w:p w:rsidR="00E20204" w:rsidRDefault="00E20204" w:rsidP="00E20204"/>
    <w:p w:rsidR="00E20204" w:rsidRDefault="00E20204" w:rsidP="009B6DC0">
      <w:pPr>
        <w:pStyle w:val="Lijstalinea"/>
        <w:numPr>
          <w:ilvl w:val="0"/>
          <w:numId w:val="16"/>
        </w:numPr>
      </w:pPr>
      <w:r>
        <w:t>Voor rijkswegen: het administratieve rijkswegnummer zoals de RWS dat vaststelt, bestaande uit 3 cijfers.</w:t>
      </w:r>
    </w:p>
    <w:p w:rsidR="00E20204" w:rsidRDefault="00E20204" w:rsidP="009B6DC0">
      <w:pPr>
        <w:pStyle w:val="Lijstalinea"/>
        <w:numPr>
          <w:ilvl w:val="0"/>
          <w:numId w:val="16"/>
        </w:numPr>
      </w:pPr>
      <w:r>
        <w:t xml:space="preserve">Voor provinciale wegen: de bij de provincies gebruikelijke nummering, bestaande uit een combinatie van 5 letters en cijfers. Vanaf 1 juli 1997 sluiten de </w:t>
      </w:r>
      <w:proofErr w:type="spellStart"/>
      <w:r>
        <w:t>waardebereiken</w:t>
      </w:r>
      <w:proofErr w:type="spellEnd"/>
      <w:r>
        <w:t xml:space="preserve"> van </w:t>
      </w:r>
      <w:r w:rsidR="00D83FA0">
        <w:t>w</w:t>
      </w:r>
      <w:r>
        <w:t xml:space="preserve">egnummers van rijks- en provinciale wegen elkaar uit en zijn deze </w:t>
      </w:r>
      <w:r w:rsidR="00D83FA0">
        <w:t>w</w:t>
      </w:r>
      <w:r>
        <w:t>egnummers uniek binnen heel Nederland.</w:t>
      </w:r>
    </w:p>
    <w:p w:rsidR="00E20204" w:rsidRDefault="00E20204" w:rsidP="009B6DC0">
      <w:pPr>
        <w:pStyle w:val="Lijstalinea"/>
        <w:numPr>
          <w:ilvl w:val="0"/>
          <w:numId w:val="16"/>
        </w:numPr>
      </w:pPr>
      <w:r>
        <w:t>Voor gemeentewegen: de bij de gemeente gebruikelijke leggernummers, bestaande uit een combinatie van 3 letters en cijfers, met een volgnummer van 4 cijfers.</w:t>
      </w:r>
    </w:p>
    <w:p w:rsidR="00E20204" w:rsidRDefault="00E20204" w:rsidP="009B6DC0">
      <w:pPr>
        <w:pStyle w:val="Lijstalinea"/>
        <w:numPr>
          <w:ilvl w:val="0"/>
          <w:numId w:val="16"/>
        </w:numPr>
      </w:pPr>
      <w:r>
        <w:t xml:space="preserve">Voor </w:t>
      </w:r>
      <w:proofErr w:type="spellStart"/>
      <w:r>
        <w:t>waterschapswegen</w:t>
      </w:r>
      <w:proofErr w:type="spellEnd"/>
      <w:r>
        <w:t>: als gemeentewegen.</w:t>
      </w:r>
    </w:p>
    <w:p w:rsidR="00E20204" w:rsidRDefault="00E20204" w:rsidP="009B6DC0">
      <w:pPr>
        <w:pStyle w:val="Lijstalinea"/>
        <w:numPr>
          <w:ilvl w:val="0"/>
          <w:numId w:val="16"/>
        </w:numPr>
      </w:pPr>
      <w:r>
        <w:t>Voor particuliere wegen:</w:t>
      </w:r>
    </w:p>
    <w:p w:rsidR="00E20204" w:rsidRDefault="00E20204" w:rsidP="00E20204">
      <w:pPr>
        <w:ind w:firstLine="708"/>
      </w:pPr>
      <w:r>
        <w:t>- indien openbaar: als gemeentewegen;</w:t>
      </w:r>
    </w:p>
    <w:p w:rsidR="00E20204" w:rsidRDefault="00E20204" w:rsidP="00E20204">
      <w:pPr>
        <w:ind w:firstLine="708"/>
      </w:pPr>
      <w:r>
        <w:t>- indien niet openbaar: het kadastrale nummer.</w:t>
      </w:r>
    </w:p>
    <w:p w:rsidR="00E20204" w:rsidRDefault="00E20204" w:rsidP="00E20204"/>
    <w:p w:rsidR="00D83FA0" w:rsidRDefault="00D83FA0" w:rsidP="00D83FA0">
      <w:r>
        <w:rPr>
          <w:i/>
          <w:u w:val="single"/>
        </w:rPr>
        <w:t>Registratie:</w:t>
      </w:r>
    </w:p>
    <w:p w:rsidR="00D83FA0" w:rsidRDefault="00D83FA0" w:rsidP="00E20204"/>
    <w:p w:rsidR="00D83FA0" w:rsidRDefault="00D83FA0" w:rsidP="00E20204">
      <w:r>
        <w:t xml:space="preserve">Het wegnummer wordt geregistreerd door middel van het wegnummer formeel en het wegnummer werkelijk. </w:t>
      </w:r>
    </w:p>
    <w:p w:rsidR="00D83FA0" w:rsidRDefault="00D83FA0" w:rsidP="00D83FA0">
      <w:pPr>
        <w:pStyle w:val="Lijstopsomteken"/>
        <w:tabs>
          <w:tab w:val="clear" w:pos="360"/>
        </w:tabs>
        <w:ind w:left="1087" w:firstLine="0"/>
        <w:rPr>
          <w:b/>
        </w:rPr>
      </w:pPr>
    </w:p>
    <w:p w:rsidR="00D83FA0" w:rsidRDefault="00D83FA0" w:rsidP="00755A9B">
      <w:pPr>
        <w:pStyle w:val="Kop2"/>
        <w:numPr>
          <w:ilvl w:val="1"/>
          <w:numId w:val="23"/>
        </w:numPr>
      </w:pPr>
      <w:bookmarkStart w:id="17" w:name="_Toc34639034"/>
      <w:r>
        <w:t>Wegnummer formeel</w:t>
      </w:r>
      <w:bookmarkEnd w:id="17"/>
    </w:p>
    <w:p w:rsidR="00D83FA0" w:rsidRPr="00D83FA0" w:rsidRDefault="00D83FA0" w:rsidP="00D83FA0">
      <w:pPr>
        <w:pStyle w:val="Lijstopsomteken"/>
        <w:tabs>
          <w:tab w:val="clear" w:pos="360"/>
        </w:tabs>
        <w:ind w:left="1087" w:firstLine="0"/>
      </w:pPr>
    </w:p>
    <w:p w:rsidR="00D83FA0" w:rsidRPr="00D83FA0" w:rsidRDefault="00D83FA0" w:rsidP="00D83FA0">
      <w:pPr>
        <w:pStyle w:val="Lijstopsomteken"/>
        <w:tabs>
          <w:tab w:val="clear" w:pos="360"/>
        </w:tabs>
        <w:ind w:firstLine="348"/>
        <w:rPr>
          <w:i/>
          <w:u w:val="single"/>
        </w:rPr>
      </w:pPr>
      <w:r w:rsidRPr="00D83FA0">
        <w:rPr>
          <w:i/>
          <w:u w:val="single"/>
        </w:rPr>
        <w:t>Definitie:</w:t>
      </w:r>
    </w:p>
    <w:p w:rsidR="00D83FA0" w:rsidRDefault="00D83FA0" w:rsidP="00E20204">
      <w:r>
        <w:tab/>
      </w:r>
    </w:p>
    <w:p w:rsidR="00D83FA0" w:rsidRDefault="00D83FA0" w:rsidP="00E20204">
      <w:r>
        <w:tab/>
        <w:t xml:space="preserve">Het nummer van een weg zoals formeel vastgesteld door de wegbeheerder. </w:t>
      </w:r>
    </w:p>
    <w:p w:rsidR="00D83FA0" w:rsidRDefault="00D83FA0" w:rsidP="00E20204"/>
    <w:p w:rsidR="00A50284" w:rsidRPr="00A50284" w:rsidRDefault="00A50284" w:rsidP="00E20204">
      <w:pPr>
        <w:rPr>
          <w:i/>
          <w:u w:val="single"/>
        </w:rPr>
      </w:pPr>
      <w:r>
        <w:tab/>
      </w:r>
      <w:r w:rsidRPr="00A50284">
        <w:rPr>
          <w:i/>
          <w:u w:val="single"/>
        </w:rPr>
        <w:t>Algemeen:</w:t>
      </w:r>
    </w:p>
    <w:p w:rsidR="00A50284" w:rsidRDefault="00A50284" w:rsidP="00E20204">
      <w:r>
        <w:tab/>
      </w:r>
    </w:p>
    <w:p w:rsidR="00A50284" w:rsidRDefault="00A50284" w:rsidP="00A50284">
      <w:pPr>
        <w:ind w:left="708"/>
      </w:pPr>
      <w:r>
        <w:t>Het wegnummer</w:t>
      </w:r>
      <w:r w:rsidR="007C4AD3">
        <w:t xml:space="preserve"> formeel</w:t>
      </w:r>
      <w:r>
        <w:t xml:space="preserve"> dient ingevuld te zijn wanneer het een Rijks of Provinciale weg betreft. Het is van belang dat gelet wordt op het juiste gebruik van het wegnummer</w:t>
      </w:r>
      <w:r w:rsidR="007C4AD3">
        <w:t xml:space="preserve"> formeel</w:t>
      </w:r>
      <w:r>
        <w:t xml:space="preserve">. Vanaf de </w:t>
      </w:r>
      <w:proofErr w:type="spellStart"/>
      <w:r>
        <w:t>hernummering</w:t>
      </w:r>
      <w:proofErr w:type="spellEnd"/>
      <w:r>
        <w:t xml:space="preserve"> rijkswegen geldt dat het wegnummer </w:t>
      </w:r>
      <w:r w:rsidR="007C4AD3">
        <w:t xml:space="preserve">formeel </w:t>
      </w:r>
      <w:r>
        <w:t xml:space="preserve">voor rijkswegen in het NWB altijd uit 3 cijfers bestaat, het wegnummer </w:t>
      </w:r>
      <w:r w:rsidR="007C4AD3">
        <w:t xml:space="preserve">formeel </w:t>
      </w:r>
      <w:r>
        <w:t xml:space="preserve">wordt daar toe eventueel aangevuld met voorloop nullen: dus Rijksweg 7 krijgt het wegnummer </w:t>
      </w:r>
      <w:r w:rsidR="007C4AD3">
        <w:t xml:space="preserve">formeel </w:t>
      </w:r>
      <w:r>
        <w:t>007.</w:t>
      </w:r>
    </w:p>
    <w:p w:rsidR="00A50284" w:rsidRDefault="00A50284" w:rsidP="00A50284"/>
    <w:p w:rsidR="00A50284" w:rsidRDefault="00A50284" w:rsidP="00A50284">
      <w:pPr>
        <w:ind w:left="708"/>
      </w:pPr>
      <w:r>
        <w:t>Deze regel geldt niet voor Provinciale wegen. Voor wegnummer</w:t>
      </w:r>
      <w:r w:rsidR="007C4AD3">
        <w:t xml:space="preserve"> formeel</w:t>
      </w:r>
      <w:r>
        <w:t xml:space="preserve"> van provinciale wegen wordt hetzelfde nummer gebruikt als de Route-codering: dus N302 is zowel als wegnummer</w:t>
      </w:r>
      <w:r w:rsidR="007C4AD3">
        <w:t xml:space="preserve"> formeel</w:t>
      </w:r>
      <w:r>
        <w:t xml:space="preserve"> en als routecode. (In het verleden hadden ook sommige provinciale wegbeheerders een eigen nummering die afweek van de N-routering maar die wordt niet meer ingebracht in het BN)</w:t>
      </w:r>
    </w:p>
    <w:p w:rsidR="00A50284" w:rsidRDefault="00A50284" w:rsidP="00E20204"/>
    <w:p w:rsidR="00E20204" w:rsidRDefault="00D83FA0" w:rsidP="00D83FA0">
      <w:pPr>
        <w:rPr>
          <w:i/>
          <w:u w:val="single"/>
        </w:rPr>
      </w:pPr>
      <w:r>
        <w:tab/>
      </w:r>
      <w:r w:rsidR="00E20204" w:rsidRPr="00D24E92">
        <w:rPr>
          <w:i/>
          <w:u w:val="single"/>
        </w:rPr>
        <w:t>Waardebereik:</w:t>
      </w:r>
    </w:p>
    <w:p w:rsidR="00E20204" w:rsidRDefault="00E20204" w:rsidP="00E20204"/>
    <w:p w:rsidR="00E20204" w:rsidRDefault="00E20204" w:rsidP="00D83FA0">
      <w:pPr>
        <w:ind w:firstLine="708"/>
      </w:pPr>
      <w:r>
        <w:t>Hoofdletters en cijfers.</w:t>
      </w:r>
    </w:p>
    <w:p w:rsidR="00E20204" w:rsidRDefault="00D83FA0" w:rsidP="00E20204">
      <w:r>
        <w:tab/>
      </w:r>
    </w:p>
    <w:p w:rsidR="00D83FA0" w:rsidRDefault="00D83FA0" w:rsidP="00E20204">
      <w:pPr>
        <w:rPr>
          <w:i/>
          <w:u w:val="single"/>
        </w:rPr>
      </w:pPr>
      <w:r>
        <w:tab/>
      </w:r>
      <w:r>
        <w:rPr>
          <w:i/>
          <w:u w:val="single"/>
        </w:rPr>
        <w:t>Registratie:</w:t>
      </w:r>
    </w:p>
    <w:p w:rsidR="00E20204" w:rsidRDefault="00E20204" w:rsidP="00E20204"/>
    <w:p w:rsidR="00E20204" w:rsidRDefault="00A50284" w:rsidP="00E20204">
      <w:r>
        <w:tab/>
        <w:t xml:space="preserve">Van een weg dient het formele wegnummer geregistreerd te worden. </w:t>
      </w:r>
    </w:p>
    <w:p w:rsidR="00A50284" w:rsidRDefault="00A50284" w:rsidP="00E20204"/>
    <w:p w:rsidR="00D83FA0" w:rsidRDefault="00D83FA0" w:rsidP="00E20204"/>
    <w:p w:rsidR="00D83FA0" w:rsidRDefault="00D83FA0" w:rsidP="00755A9B">
      <w:pPr>
        <w:pStyle w:val="Kop2"/>
        <w:numPr>
          <w:ilvl w:val="1"/>
          <w:numId w:val="23"/>
        </w:numPr>
      </w:pPr>
      <w:bookmarkStart w:id="18" w:name="_Toc34639035"/>
      <w:r>
        <w:t>Wegnummer werkelijk</w:t>
      </w:r>
      <w:bookmarkEnd w:id="18"/>
    </w:p>
    <w:p w:rsidR="00D83FA0" w:rsidRDefault="00D83FA0" w:rsidP="00D83FA0">
      <w:pPr>
        <w:pStyle w:val="Lijstopsomteken"/>
        <w:tabs>
          <w:tab w:val="clear" w:pos="360"/>
        </w:tabs>
        <w:ind w:firstLine="348"/>
        <w:rPr>
          <w:b/>
        </w:rPr>
      </w:pPr>
    </w:p>
    <w:p w:rsidR="00D83FA0" w:rsidRPr="00D83FA0" w:rsidRDefault="00D83FA0" w:rsidP="00D83FA0">
      <w:pPr>
        <w:pStyle w:val="Lijstopsomteken"/>
        <w:tabs>
          <w:tab w:val="clear" w:pos="360"/>
        </w:tabs>
        <w:ind w:firstLine="348"/>
        <w:rPr>
          <w:i/>
          <w:u w:val="single"/>
        </w:rPr>
      </w:pPr>
      <w:r w:rsidRPr="00D83FA0">
        <w:rPr>
          <w:i/>
          <w:u w:val="single"/>
        </w:rPr>
        <w:t>Definitie</w:t>
      </w:r>
    </w:p>
    <w:p w:rsidR="00E20204" w:rsidRDefault="00E20204" w:rsidP="00E20204"/>
    <w:p w:rsidR="00D83FA0" w:rsidRDefault="00D83FA0" w:rsidP="00E20204">
      <w:r>
        <w:tab/>
        <w:t>Het nummer van een weg zoals vastgesteld door de wegbeheerder.</w:t>
      </w:r>
    </w:p>
    <w:p w:rsidR="00D83FA0" w:rsidRDefault="00A50284" w:rsidP="00E20204">
      <w:r>
        <w:tab/>
      </w:r>
    </w:p>
    <w:p w:rsidR="00A50284" w:rsidRDefault="00A50284" w:rsidP="00E20204">
      <w:pPr>
        <w:rPr>
          <w:i/>
          <w:u w:val="single"/>
        </w:rPr>
      </w:pPr>
      <w:r>
        <w:tab/>
      </w:r>
      <w:r>
        <w:rPr>
          <w:i/>
          <w:u w:val="single"/>
        </w:rPr>
        <w:t>Algemeen:</w:t>
      </w:r>
    </w:p>
    <w:p w:rsidR="00A50284" w:rsidRDefault="00A50284" w:rsidP="00E20204">
      <w:pPr>
        <w:rPr>
          <w:i/>
          <w:u w:val="single"/>
        </w:rPr>
      </w:pPr>
    </w:p>
    <w:p w:rsidR="00A50284" w:rsidRDefault="00A50284" w:rsidP="00A50284">
      <w:pPr>
        <w:ind w:left="705"/>
      </w:pPr>
      <w:r>
        <w:t>Als algemene regel geldt dat de routeaanduiding gebruikt moet worden waarvan het routenummer overeenkomt met het wegnummer</w:t>
      </w:r>
      <w:r w:rsidR="007C4AD3">
        <w:t xml:space="preserve"> werkelijk</w:t>
      </w:r>
      <w:r>
        <w:t>, alle andere routeaanduidingen (met uitzon</w:t>
      </w:r>
      <w:r w:rsidR="007C4AD3">
        <w:t>d</w:t>
      </w:r>
      <w:r>
        <w:t>ering van een handjevol uitzonderingen) worden genegeerd.</w:t>
      </w:r>
    </w:p>
    <w:p w:rsidR="001639F9" w:rsidRDefault="001639F9" w:rsidP="00A50284">
      <w:pPr>
        <w:ind w:left="705"/>
      </w:pPr>
    </w:p>
    <w:p w:rsidR="001639F9" w:rsidRDefault="001639F9" w:rsidP="00A50284">
      <w:pPr>
        <w:ind w:left="705"/>
      </w:pPr>
      <w:r>
        <w:t xml:space="preserve">Wegnummer werkelijk is optioneel. </w:t>
      </w:r>
    </w:p>
    <w:p w:rsidR="001639F9" w:rsidRDefault="001639F9" w:rsidP="00A50284">
      <w:pPr>
        <w:ind w:left="705"/>
      </w:pPr>
    </w:p>
    <w:p w:rsidR="00F03660" w:rsidRDefault="00D83FA0" w:rsidP="00F03660">
      <w:pPr>
        <w:rPr>
          <w:i/>
          <w:u w:val="single"/>
        </w:rPr>
      </w:pPr>
      <w:r>
        <w:tab/>
      </w:r>
      <w:r w:rsidR="00F03660" w:rsidRPr="00D24E92">
        <w:rPr>
          <w:i/>
          <w:u w:val="single"/>
        </w:rPr>
        <w:t>Waardebereik:</w:t>
      </w:r>
    </w:p>
    <w:p w:rsidR="00F03660" w:rsidRDefault="00F03660" w:rsidP="00F03660"/>
    <w:p w:rsidR="00F03660" w:rsidRDefault="001E5554" w:rsidP="00F03660">
      <w:pPr>
        <w:ind w:firstLine="708"/>
      </w:pPr>
      <w:r>
        <w:t>L</w:t>
      </w:r>
      <w:r w:rsidR="00F03660">
        <w:t>etters en cijfers.</w:t>
      </w:r>
    </w:p>
    <w:p w:rsidR="00E509D1" w:rsidRDefault="00E509D1" w:rsidP="00F03660">
      <w:pPr>
        <w:ind w:firstLine="708"/>
      </w:pPr>
    </w:p>
    <w:p w:rsidR="00E509D1" w:rsidRDefault="00E509D1" w:rsidP="00F03660">
      <w:pPr>
        <w:ind w:firstLine="708"/>
        <w:rPr>
          <w:i/>
          <w:u w:val="single"/>
        </w:rPr>
      </w:pPr>
      <w:r>
        <w:rPr>
          <w:i/>
          <w:u w:val="single"/>
        </w:rPr>
        <w:t>Registratie:</w:t>
      </w:r>
    </w:p>
    <w:p w:rsidR="00E509D1" w:rsidRDefault="00E509D1" w:rsidP="00F03660">
      <w:pPr>
        <w:ind w:firstLine="708"/>
      </w:pPr>
    </w:p>
    <w:p w:rsidR="00C20284" w:rsidRDefault="007C4AD3" w:rsidP="00C20284">
      <w:pPr>
        <w:ind w:left="705" w:firstLine="3"/>
      </w:pPr>
      <w:r>
        <w:t xml:space="preserve">De routeaanduiding </w:t>
      </w:r>
      <w:r w:rsidR="001639F9">
        <w:t>e</w:t>
      </w:r>
      <w:r w:rsidR="00C20284">
        <w:t xml:space="preserve">n </w:t>
      </w:r>
      <w:r>
        <w:t xml:space="preserve">wegaanduiding </w:t>
      </w:r>
      <w:r w:rsidR="00C20284">
        <w:t xml:space="preserve">zoals deze op het hectometerpaaltje naast de weg staan dient te worden geregistreerd. </w:t>
      </w:r>
    </w:p>
    <w:p w:rsidR="00C20284" w:rsidRDefault="00C20284" w:rsidP="00F03660">
      <w:pPr>
        <w:ind w:firstLine="708"/>
      </w:pPr>
    </w:p>
    <w:p w:rsidR="00C20284" w:rsidRDefault="00C20284" w:rsidP="001E5554">
      <w:r>
        <w:t xml:space="preserve"> </w:t>
      </w:r>
    </w:p>
    <w:p w:rsidR="00D83FA0" w:rsidRDefault="00D83FA0" w:rsidP="00E20204"/>
    <w:p w:rsidR="00E20204" w:rsidRDefault="00E20204" w:rsidP="00E20204">
      <w:r>
        <w:br w:type="page"/>
      </w:r>
    </w:p>
    <w:p w:rsidR="00E20204" w:rsidRDefault="00E20204" w:rsidP="00755A9B">
      <w:pPr>
        <w:pStyle w:val="Kop1"/>
        <w:numPr>
          <w:ilvl w:val="0"/>
          <w:numId w:val="23"/>
        </w:numPr>
      </w:pPr>
      <w:bookmarkStart w:id="19" w:name="_Toc34639036"/>
      <w:r w:rsidRPr="00822D00">
        <w:lastRenderedPageBreak/>
        <w:t>Rout</w:t>
      </w:r>
      <w:r>
        <w:t>es</w:t>
      </w:r>
      <w:bookmarkEnd w:id="19"/>
    </w:p>
    <w:p w:rsidR="00E20204" w:rsidRDefault="00E20204" w:rsidP="00E20204"/>
    <w:p w:rsidR="00E20204" w:rsidRDefault="00E20204" w:rsidP="00E20204">
      <w:pPr>
        <w:rPr>
          <w:i/>
          <w:u w:val="single"/>
        </w:rPr>
      </w:pPr>
      <w:r>
        <w:rPr>
          <w:i/>
          <w:u w:val="single"/>
        </w:rPr>
        <w:t xml:space="preserve">Definitie: </w:t>
      </w:r>
    </w:p>
    <w:p w:rsidR="00896E8F" w:rsidRPr="00822D00" w:rsidRDefault="00896E8F" w:rsidP="00E20204">
      <w:pPr>
        <w:rPr>
          <w:i/>
          <w:u w:val="single"/>
        </w:rPr>
      </w:pPr>
    </w:p>
    <w:p w:rsidR="00E20204" w:rsidRDefault="00E20204" w:rsidP="00E20204">
      <w:r>
        <w:t>Een verzameling meestal aaneengesloten Wegvakken dat een voor het verkeer relevante route vormt. In Nederland worden deze routes met een bepaald A-, N-, E-</w:t>
      </w:r>
      <w:r w:rsidR="00402E6D">
        <w:t>, S- of U-</w:t>
      </w:r>
      <w:r>
        <w:t>nummer aangeduid.</w:t>
      </w:r>
    </w:p>
    <w:p w:rsidR="00E20204" w:rsidRDefault="00E20204" w:rsidP="00E20204"/>
    <w:p w:rsidR="00E20204" w:rsidRDefault="00E20204" w:rsidP="00E20204">
      <w:pPr>
        <w:rPr>
          <w:i/>
          <w:u w:val="single"/>
        </w:rPr>
      </w:pPr>
      <w:r>
        <w:rPr>
          <w:i/>
          <w:u w:val="single"/>
        </w:rPr>
        <w:t>Algemeen:</w:t>
      </w:r>
    </w:p>
    <w:p w:rsidR="00896E8F" w:rsidRPr="00822D00" w:rsidRDefault="00896E8F" w:rsidP="00E20204">
      <w:pPr>
        <w:rPr>
          <w:i/>
          <w:u w:val="single"/>
        </w:rPr>
      </w:pPr>
    </w:p>
    <w:p w:rsidR="00E20204" w:rsidRDefault="00E20204" w:rsidP="00E20204">
      <w:r>
        <w:t>Voorbeelden zijn de A2, de A12, de E35, etc.</w:t>
      </w:r>
    </w:p>
    <w:p w:rsidR="00E20204" w:rsidRDefault="00E20204" w:rsidP="00E20204"/>
    <w:p w:rsidR="00E20204" w:rsidRPr="00822D00" w:rsidRDefault="00E20204" w:rsidP="00E20204">
      <w:r>
        <w:t xml:space="preserve">De loop en de nummering van de A-routes is sterk op de Rijkswegnummering geënt. Zo is de A2 nagenoeg identiek aan de Rijksweg </w:t>
      </w:r>
      <w:r w:rsidR="007C4AD3">
        <w:t>00</w:t>
      </w:r>
      <w:r>
        <w:t>2. Er zijn echter een paar uitzonderingen. Zo behoren ook stukjes Rijksweg 58 en 67 tot de A2. Hiermee wordt de A2 daar sluitend. Daarentegen behoort de stadstraverse bij Maastricht wel tot Rijksweg 2, maar niet tot de Route A2; de stadstraverse heet daar N2.</w:t>
      </w:r>
    </w:p>
    <w:p w:rsidR="00E20204" w:rsidRDefault="00E20204" w:rsidP="00E20204"/>
    <w:p w:rsidR="00E20204" w:rsidRDefault="00E20204" w:rsidP="00E20204">
      <w:r>
        <w:t>Een route wordt na belangrijkheid gecategoriseerd door middel van het routetype.</w:t>
      </w:r>
    </w:p>
    <w:p w:rsidR="00E20204" w:rsidRDefault="00E20204" w:rsidP="00E20204"/>
    <w:p w:rsidR="00E20204" w:rsidRDefault="00E20204" w:rsidP="00E20204">
      <w:r>
        <w:t xml:space="preserve">De volgende Routetypen </w:t>
      </w:r>
      <w:r w:rsidR="00402E6D">
        <w:t xml:space="preserve">worden onderscheiden: A-, N-, </w:t>
      </w:r>
      <w:r>
        <w:t>E-</w:t>
      </w:r>
      <w:r w:rsidR="00402E6D">
        <w:t>, S- en U-</w:t>
      </w:r>
      <w:r>
        <w:t>route.</w:t>
      </w:r>
    </w:p>
    <w:p w:rsidR="00E20204" w:rsidRDefault="00E20204" w:rsidP="00DD28BC">
      <w:pPr>
        <w:pStyle w:val="Lijstopsomteken"/>
        <w:numPr>
          <w:ilvl w:val="0"/>
          <w:numId w:val="21"/>
        </w:numPr>
      </w:pPr>
      <w:r>
        <w:t xml:space="preserve">Een A-route is een autosnelwegroute. </w:t>
      </w:r>
    </w:p>
    <w:p w:rsidR="00E20204" w:rsidRDefault="00E20204" w:rsidP="00DD28BC">
      <w:pPr>
        <w:pStyle w:val="Lijstopsomteken"/>
        <w:numPr>
          <w:ilvl w:val="0"/>
          <w:numId w:val="21"/>
        </w:numPr>
      </w:pPr>
      <w:r>
        <w:t xml:space="preserve">Een N-route is een route van nationaal of regionaal belang. Deze wordt ook wel een niet-autosnelwegroute genoemd. </w:t>
      </w:r>
    </w:p>
    <w:p w:rsidR="00E20204" w:rsidRDefault="00E20204" w:rsidP="00DD28BC">
      <w:pPr>
        <w:pStyle w:val="Lijstopsomteken"/>
        <w:numPr>
          <w:ilvl w:val="0"/>
          <w:numId w:val="21"/>
        </w:numPr>
      </w:pPr>
      <w:r>
        <w:t>Een E-route is een Europese hoofdverkeersroute, waarvan het nummer is gebaseerd op internationale afspraken.</w:t>
      </w:r>
    </w:p>
    <w:p w:rsidR="00402E6D" w:rsidRDefault="00402E6D" w:rsidP="006B43F6">
      <w:pPr>
        <w:pStyle w:val="Lijstopsomteken"/>
        <w:numPr>
          <w:ilvl w:val="0"/>
          <w:numId w:val="21"/>
        </w:numPr>
      </w:pPr>
      <w:r>
        <w:t xml:space="preserve">Een S-route </w:t>
      </w:r>
      <w:r w:rsidR="006B43F6" w:rsidRPr="006B43F6">
        <w:t>is een genummerde route in een grote stad of agglomeratie</w:t>
      </w:r>
      <w:r>
        <w:t>.</w:t>
      </w:r>
    </w:p>
    <w:p w:rsidR="00402E6D" w:rsidRDefault="00402E6D" w:rsidP="006B43F6">
      <w:pPr>
        <w:pStyle w:val="Lijstopsomteken"/>
        <w:numPr>
          <w:ilvl w:val="0"/>
          <w:numId w:val="21"/>
        </w:numPr>
      </w:pPr>
      <w:r>
        <w:t xml:space="preserve">Een U-route is een </w:t>
      </w:r>
      <w:r w:rsidR="006B43F6" w:rsidRPr="006B43F6">
        <w:t xml:space="preserve">permanente omleidingsroute voor het geval snelwegen worden afgesloten, door bijvoorbeeld wegwerkzaamheden of </w:t>
      </w:r>
      <w:r w:rsidR="00DF786E" w:rsidRPr="006B43F6">
        <w:t>calamiteiten.</w:t>
      </w:r>
    </w:p>
    <w:p w:rsidR="00E20204" w:rsidRDefault="00E20204" w:rsidP="00E20204"/>
    <w:p w:rsidR="00E20204" w:rsidRDefault="00E20204" w:rsidP="00E20204">
      <w:r w:rsidRPr="009921A8">
        <w:rPr>
          <w:i/>
          <w:u w:val="single"/>
        </w:rPr>
        <w:t>Waardebereik</w:t>
      </w:r>
      <w:r>
        <w:t xml:space="preserve">: </w:t>
      </w:r>
    </w:p>
    <w:p w:rsidR="00896E8F" w:rsidRDefault="00896E8F" w:rsidP="00E20204"/>
    <w:p w:rsidR="00E20204" w:rsidRDefault="00E20204" w:rsidP="00E20204">
      <w:r>
        <w:t xml:space="preserve">“A-route” </w:t>
      </w:r>
      <w:r w:rsidR="007314F0">
        <w:tab/>
      </w:r>
      <w:r>
        <w:t>= Autosnelwegroute</w:t>
      </w:r>
    </w:p>
    <w:p w:rsidR="00E20204" w:rsidRDefault="00E20204" w:rsidP="00E20204">
      <w:r>
        <w:t xml:space="preserve">“N-route” </w:t>
      </w:r>
      <w:r w:rsidR="007314F0">
        <w:tab/>
      </w:r>
      <w:r>
        <w:t>= Nationale route (ook wel niet-autosnelwegroute)</w:t>
      </w:r>
    </w:p>
    <w:p w:rsidR="00E20204" w:rsidRDefault="00E20204" w:rsidP="00E20204">
      <w:pPr>
        <w:rPr>
          <w:lang w:val="en-US"/>
        </w:rPr>
      </w:pPr>
      <w:r w:rsidRPr="008D5151">
        <w:rPr>
          <w:lang w:val="en-US"/>
        </w:rPr>
        <w:t xml:space="preserve">“E-route” </w:t>
      </w:r>
      <w:r w:rsidR="007314F0" w:rsidRPr="008D5151">
        <w:rPr>
          <w:lang w:val="en-US"/>
        </w:rPr>
        <w:tab/>
      </w:r>
      <w:r w:rsidRPr="008D5151">
        <w:rPr>
          <w:lang w:val="en-US"/>
        </w:rPr>
        <w:t xml:space="preserve">= </w:t>
      </w:r>
      <w:proofErr w:type="spellStart"/>
      <w:r w:rsidRPr="008D5151">
        <w:rPr>
          <w:lang w:val="en-US"/>
        </w:rPr>
        <w:t>Europese</w:t>
      </w:r>
      <w:proofErr w:type="spellEnd"/>
      <w:r w:rsidRPr="008D5151">
        <w:rPr>
          <w:lang w:val="en-US"/>
        </w:rPr>
        <w:t xml:space="preserve"> route </w:t>
      </w:r>
    </w:p>
    <w:p w:rsidR="00402E6D" w:rsidRDefault="00402E6D" w:rsidP="00E20204">
      <w:pPr>
        <w:rPr>
          <w:lang w:val="en-US"/>
        </w:rPr>
      </w:pPr>
      <w:r>
        <w:rPr>
          <w:lang w:val="en-US"/>
        </w:rPr>
        <w:t>“S-route”</w:t>
      </w:r>
      <w:r>
        <w:rPr>
          <w:lang w:val="en-US"/>
        </w:rPr>
        <w:tab/>
        <w:t xml:space="preserve">= </w:t>
      </w:r>
      <w:proofErr w:type="spellStart"/>
      <w:r>
        <w:rPr>
          <w:lang w:val="en-US"/>
        </w:rPr>
        <w:t>Stadsroute</w:t>
      </w:r>
      <w:proofErr w:type="spellEnd"/>
    </w:p>
    <w:p w:rsidR="00402E6D" w:rsidRPr="00402E6D" w:rsidRDefault="00402E6D" w:rsidP="00E20204">
      <w:r w:rsidRPr="00402E6D">
        <w:t>“U-route”</w:t>
      </w:r>
      <w:r w:rsidRPr="00402E6D">
        <w:tab/>
      </w:r>
      <w:r>
        <w:t>= Uitwijkroute</w:t>
      </w:r>
    </w:p>
    <w:p w:rsidR="00E20204" w:rsidRPr="00402E6D" w:rsidRDefault="00E20204" w:rsidP="00E20204"/>
    <w:p w:rsidR="00E20204" w:rsidRPr="00402E6D" w:rsidRDefault="00E20204" w:rsidP="00E20204">
      <w:pPr>
        <w:rPr>
          <w:i/>
          <w:u w:val="single"/>
        </w:rPr>
      </w:pPr>
      <w:r w:rsidRPr="00402E6D">
        <w:rPr>
          <w:i/>
          <w:u w:val="single"/>
        </w:rPr>
        <w:t>Registratie:</w:t>
      </w:r>
    </w:p>
    <w:p w:rsidR="00896E8F" w:rsidRPr="00402E6D" w:rsidRDefault="00896E8F" w:rsidP="00E20204">
      <w:pPr>
        <w:rPr>
          <w:i/>
          <w:u w:val="single"/>
        </w:rPr>
      </w:pPr>
    </w:p>
    <w:p w:rsidR="00E20204" w:rsidRDefault="00E20204" w:rsidP="00E20204">
      <w:r>
        <w:t>Een route wordt geïdentificeerd door e</w:t>
      </w:r>
      <w:r w:rsidR="00F10A9A">
        <w:t xml:space="preserve">en getal tezamen met een </w:t>
      </w:r>
      <w:proofErr w:type="spellStart"/>
      <w:r w:rsidR="00F10A9A">
        <w:t>r</w:t>
      </w:r>
      <w:r w:rsidRPr="00822D00">
        <w:t>outetypeletter</w:t>
      </w:r>
      <w:proofErr w:type="spellEnd"/>
      <w:r w:rsidRPr="00822D00">
        <w:t>.</w:t>
      </w:r>
    </w:p>
    <w:p w:rsidR="00E20204" w:rsidRDefault="00E20204" w:rsidP="00E20204"/>
    <w:p w:rsidR="00E20204" w:rsidRPr="00F04292" w:rsidRDefault="00E20204" w:rsidP="00755A9B">
      <w:pPr>
        <w:pStyle w:val="Kop2"/>
        <w:numPr>
          <w:ilvl w:val="1"/>
          <w:numId w:val="23"/>
        </w:numPr>
      </w:pPr>
      <w:bookmarkStart w:id="20" w:name="_Toc34639037"/>
      <w:proofErr w:type="spellStart"/>
      <w:r w:rsidRPr="00F04292">
        <w:t>Routetypeletter</w:t>
      </w:r>
      <w:bookmarkEnd w:id="20"/>
      <w:proofErr w:type="spellEnd"/>
    </w:p>
    <w:p w:rsidR="00E20204" w:rsidRPr="009921A8" w:rsidRDefault="00E20204" w:rsidP="00E20204">
      <w:pPr>
        <w:rPr>
          <w:b/>
        </w:rPr>
      </w:pPr>
    </w:p>
    <w:p w:rsidR="00E20204" w:rsidRPr="00E0417B" w:rsidRDefault="00E20204" w:rsidP="00E20204">
      <w:pPr>
        <w:pStyle w:val="Lijstalinea"/>
        <w:numPr>
          <w:ilvl w:val="0"/>
          <w:numId w:val="0"/>
        </w:numPr>
        <w:ind w:left="720"/>
        <w:rPr>
          <w:i/>
          <w:u w:val="single"/>
        </w:rPr>
      </w:pPr>
      <w:r w:rsidRPr="00E0417B">
        <w:rPr>
          <w:i/>
          <w:u w:val="single"/>
        </w:rPr>
        <w:t>Definitie:</w:t>
      </w:r>
    </w:p>
    <w:p w:rsidR="00E20204" w:rsidRDefault="00E20204" w:rsidP="00E20204"/>
    <w:p w:rsidR="00E20204" w:rsidRDefault="00E20204" w:rsidP="00E20204">
      <w:pPr>
        <w:pStyle w:val="Lijstalinea"/>
        <w:numPr>
          <w:ilvl w:val="0"/>
          <w:numId w:val="0"/>
        </w:numPr>
        <w:ind w:left="720"/>
      </w:pPr>
      <w:r>
        <w:t xml:space="preserve">Een letter die het </w:t>
      </w:r>
      <w:r w:rsidR="00F10A9A">
        <w:t>r</w:t>
      </w:r>
      <w:r>
        <w:t>outetype aangeeft.</w:t>
      </w:r>
    </w:p>
    <w:p w:rsidR="00E20204" w:rsidRPr="00E0417B" w:rsidRDefault="00E20204" w:rsidP="00E20204"/>
    <w:p w:rsidR="00E20204" w:rsidRPr="00D83FA0" w:rsidRDefault="00E20204" w:rsidP="00E20204">
      <w:pPr>
        <w:pStyle w:val="Lijstalinea"/>
        <w:numPr>
          <w:ilvl w:val="0"/>
          <w:numId w:val="0"/>
        </w:numPr>
        <w:ind w:left="720"/>
        <w:rPr>
          <w:i/>
          <w:u w:val="single"/>
          <w:lang w:val="fr-FR"/>
        </w:rPr>
      </w:pPr>
      <w:proofErr w:type="spellStart"/>
      <w:r w:rsidRPr="00D83FA0">
        <w:rPr>
          <w:i/>
          <w:u w:val="single"/>
          <w:lang w:val="fr-FR"/>
        </w:rPr>
        <w:t>Waardebereik</w:t>
      </w:r>
      <w:proofErr w:type="spellEnd"/>
      <w:r w:rsidRPr="00D83FA0">
        <w:rPr>
          <w:i/>
          <w:u w:val="single"/>
          <w:lang w:val="fr-FR"/>
        </w:rPr>
        <w:t>:</w:t>
      </w:r>
    </w:p>
    <w:p w:rsidR="00E20204" w:rsidRPr="00D83FA0" w:rsidRDefault="00E20204" w:rsidP="00E20204">
      <w:pPr>
        <w:rPr>
          <w:i/>
          <w:u w:val="single"/>
          <w:lang w:val="fr-FR"/>
        </w:rPr>
      </w:pPr>
    </w:p>
    <w:p w:rsidR="00E20204" w:rsidRPr="007314F0" w:rsidRDefault="00E20204" w:rsidP="00E20204">
      <w:pPr>
        <w:pStyle w:val="Lijstalinea"/>
        <w:numPr>
          <w:ilvl w:val="0"/>
          <w:numId w:val="0"/>
        </w:numPr>
        <w:ind w:left="720"/>
        <w:rPr>
          <w:lang w:val="fr-FR"/>
        </w:rPr>
      </w:pPr>
      <w:r w:rsidRPr="007314F0">
        <w:rPr>
          <w:lang w:val="fr-FR"/>
        </w:rPr>
        <w:t xml:space="preserve">“A” = </w:t>
      </w:r>
      <w:proofErr w:type="spellStart"/>
      <w:r w:rsidR="007314F0" w:rsidRPr="007314F0">
        <w:rPr>
          <w:lang w:val="fr-FR"/>
        </w:rPr>
        <w:t>Autosnelwegroute</w:t>
      </w:r>
      <w:proofErr w:type="spellEnd"/>
      <w:r w:rsidR="007314F0" w:rsidRPr="007314F0">
        <w:rPr>
          <w:lang w:val="fr-FR"/>
        </w:rPr>
        <w:t xml:space="preserve"> (</w:t>
      </w:r>
      <w:r w:rsidRPr="007314F0">
        <w:rPr>
          <w:lang w:val="fr-FR"/>
        </w:rPr>
        <w:t>A-route</w:t>
      </w:r>
      <w:r w:rsidR="007314F0" w:rsidRPr="007314F0">
        <w:rPr>
          <w:lang w:val="fr-FR"/>
        </w:rPr>
        <w:t>)</w:t>
      </w:r>
    </w:p>
    <w:p w:rsidR="00E20204" w:rsidRPr="007314F0" w:rsidRDefault="00E20204" w:rsidP="00E20204">
      <w:pPr>
        <w:pStyle w:val="Lijstalinea"/>
        <w:numPr>
          <w:ilvl w:val="0"/>
          <w:numId w:val="0"/>
        </w:numPr>
        <w:ind w:left="720"/>
        <w:rPr>
          <w:lang w:val="fr-FR"/>
        </w:rPr>
      </w:pPr>
      <w:r w:rsidRPr="007314F0">
        <w:rPr>
          <w:lang w:val="fr-FR"/>
        </w:rPr>
        <w:t xml:space="preserve">“N” = </w:t>
      </w:r>
      <w:r w:rsidR="007314F0" w:rsidRPr="007314F0">
        <w:rPr>
          <w:lang w:val="fr-FR"/>
        </w:rPr>
        <w:t>Nationale route (</w:t>
      </w:r>
      <w:proofErr w:type="spellStart"/>
      <w:r w:rsidR="007314F0" w:rsidRPr="007314F0">
        <w:rPr>
          <w:lang w:val="fr-FR"/>
        </w:rPr>
        <w:t>ook</w:t>
      </w:r>
      <w:proofErr w:type="spellEnd"/>
      <w:r w:rsidR="007314F0" w:rsidRPr="007314F0">
        <w:rPr>
          <w:lang w:val="fr-FR"/>
        </w:rPr>
        <w:t xml:space="preserve"> </w:t>
      </w:r>
      <w:proofErr w:type="spellStart"/>
      <w:r w:rsidR="007314F0" w:rsidRPr="007314F0">
        <w:rPr>
          <w:lang w:val="fr-FR"/>
        </w:rPr>
        <w:t>wel</w:t>
      </w:r>
      <w:proofErr w:type="spellEnd"/>
      <w:r w:rsidR="007314F0" w:rsidRPr="007314F0">
        <w:rPr>
          <w:lang w:val="fr-FR"/>
        </w:rPr>
        <w:t xml:space="preserve"> niet-</w:t>
      </w:r>
      <w:proofErr w:type="spellStart"/>
      <w:r w:rsidR="007314F0" w:rsidRPr="007314F0">
        <w:rPr>
          <w:lang w:val="fr-FR"/>
        </w:rPr>
        <w:t>autosnelwegroute</w:t>
      </w:r>
      <w:proofErr w:type="spellEnd"/>
      <w:r w:rsidR="007314F0" w:rsidRPr="007314F0">
        <w:rPr>
          <w:lang w:val="fr-FR"/>
        </w:rPr>
        <w:t>) (</w:t>
      </w:r>
      <w:r w:rsidRPr="007314F0">
        <w:rPr>
          <w:lang w:val="fr-FR"/>
        </w:rPr>
        <w:t>N-route</w:t>
      </w:r>
      <w:r w:rsidR="007314F0" w:rsidRPr="007314F0">
        <w:rPr>
          <w:lang w:val="fr-FR"/>
        </w:rPr>
        <w:t>)</w:t>
      </w:r>
    </w:p>
    <w:p w:rsidR="00E20204" w:rsidRDefault="00E20204" w:rsidP="00E20204">
      <w:pPr>
        <w:pStyle w:val="Lijstalinea"/>
        <w:numPr>
          <w:ilvl w:val="0"/>
          <w:numId w:val="0"/>
        </w:numPr>
        <w:ind w:left="720"/>
        <w:rPr>
          <w:lang w:val="fr-FR"/>
        </w:rPr>
      </w:pPr>
      <w:r w:rsidRPr="00D83FA0">
        <w:rPr>
          <w:lang w:val="fr-FR"/>
        </w:rPr>
        <w:t xml:space="preserve">“E” = </w:t>
      </w:r>
      <w:proofErr w:type="spellStart"/>
      <w:r w:rsidR="00DD28BC" w:rsidRPr="00D83FA0">
        <w:rPr>
          <w:lang w:val="fr-FR"/>
        </w:rPr>
        <w:t>Europese</w:t>
      </w:r>
      <w:proofErr w:type="spellEnd"/>
      <w:r w:rsidR="00DD28BC" w:rsidRPr="00D83FA0">
        <w:rPr>
          <w:lang w:val="fr-FR"/>
        </w:rPr>
        <w:t xml:space="preserve"> route (</w:t>
      </w:r>
      <w:r w:rsidRPr="00D83FA0">
        <w:rPr>
          <w:lang w:val="fr-FR"/>
        </w:rPr>
        <w:t>E-route</w:t>
      </w:r>
      <w:r w:rsidR="00DD28BC" w:rsidRPr="00D83FA0">
        <w:rPr>
          <w:lang w:val="fr-FR"/>
        </w:rPr>
        <w:t>)</w:t>
      </w:r>
    </w:p>
    <w:p w:rsidR="00071872" w:rsidRPr="00071872" w:rsidRDefault="00071872" w:rsidP="00071872">
      <w:pPr>
        <w:ind w:firstLine="708"/>
      </w:pPr>
      <w:r w:rsidRPr="00071872">
        <w:t>“S” = Stadsroute (S-route)</w:t>
      </w:r>
    </w:p>
    <w:p w:rsidR="00071872" w:rsidRPr="00402E6D" w:rsidRDefault="00071872" w:rsidP="00071872">
      <w:pPr>
        <w:ind w:firstLine="708"/>
      </w:pPr>
      <w:r w:rsidRPr="00402E6D">
        <w:t>“</w:t>
      </w:r>
      <w:r>
        <w:t>U</w:t>
      </w:r>
      <w:r w:rsidRPr="00402E6D">
        <w:t>”</w:t>
      </w:r>
      <w:r>
        <w:t xml:space="preserve"> = Uitwijkroute (U-route)</w:t>
      </w:r>
    </w:p>
    <w:p w:rsidR="00071872" w:rsidRPr="00D83FA0" w:rsidRDefault="00071872" w:rsidP="00E20204">
      <w:pPr>
        <w:pStyle w:val="Lijstalinea"/>
        <w:numPr>
          <w:ilvl w:val="0"/>
          <w:numId w:val="0"/>
        </w:numPr>
        <w:ind w:left="720"/>
        <w:rPr>
          <w:lang w:val="fr-FR"/>
        </w:rPr>
      </w:pPr>
    </w:p>
    <w:p w:rsidR="00E20204" w:rsidRPr="00D83FA0" w:rsidRDefault="00E20204" w:rsidP="00E20204">
      <w:pPr>
        <w:rPr>
          <w:lang w:val="fr-FR"/>
        </w:rPr>
      </w:pPr>
    </w:p>
    <w:p w:rsidR="00E20204" w:rsidRPr="00D83FA0" w:rsidRDefault="00E20204" w:rsidP="00755A9B">
      <w:pPr>
        <w:pStyle w:val="Kop2"/>
        <w:numPr>
          <w:ilvl w:val="1"/>
          <w:numId w:val="23"/>
        </w:numPr>
        <w:rPr>
          <w:lang w:val="fr-FR"/>
        </w:rPr>
      </w:pPr>
      <w:bookmarkStart w:id="21" w:name="_Toc34639038"/>
      <w:proofErr w:type="spellStart"/>
      <w:r w:rsidRPr="00D83FA0">
        <w:rPr>
          <w:lang w:val="fr-FR"/>
        </w:rPr>
        <w:t>Routenummer</w:t>
      </w:r>
      <w:bookmarkEnd w:id="21"/>
      <w:proofErr w:type="spellEnd"/>
    </w:p>
    <w:p w:rsidR="00E20204" w:rsidRPr="00D83FA0" w:rsidRDefault="00E20204" w:rsidP="00E20204">
      <w:pPr>
        <w:rPr>
          <w:lang w:val="fr-FR"/>
        </w:rPr>
      </w:pPr>
    </w:p>
    <w:p w:rsidR="00E20204" w:rsidRPr="00D83FA0" w:rsidRDefault="00E20204" w:rsidP="00E20204">
      <w:pPr>
        <w:pStyle w:val="Lijstalinea"/>
        <w:numPr>
          <w:ilvl w:val="0"/>
          <w:numId w:val="0"/>
        </w:numPr>
        <w:ind w:left="720"/>
        <w:rPr>
          <w:i/>
          <w:u w:val="single"/>
        </w:rPr>
      </w:pPr>
      <w:r w:rsidRPr="00D83FA0">
        <w:rPr>
          <w:i/>
          <w:u w:val="single"/>
        </w:rPr>
        <w:t>Definitie:</w:t>
      </w:r>
    </w:p>
    <w:p w:rsidR="00E20204" w:rsidRPr="00D83FA0" w:rsidRDefault="00E20204" w:rsidP="00E20204">
      <w:pPr>
        <w:rPr>
          <w:i/>
          <w:u w:val="single"/>
        </w:rPr>
      </w:pPr>
    </w:p>
    <w:p w:rsidR="00E20204" w:rsidRDefault="00E20204" w:rsidP="00E20204">
      <w:pPr>
        <w:pStyle w:val="Lijstalinea"/>
        <w:numPr>
          <w:ilvl w:val="0"/>
          <w:numId w:val="0"/>
        </w:numPr>
        <w:ind w:left="720"/>
      </w:pPr>
      <w:r>
        <w:t xml:space="preserve">Een getal dat tezamen met een </w:t>
      </w:r>
      <w:proofErr w:type="spellStart"/>
      <w:r w:rsidR="00F10A9A">
        <w:t>r</w:t>
      </w:r>
      <w:r>
        <w:t>outetypeletter</w:t>
      </w:r>
      <w:proofErr w:type="spellEnd"/>
      <w:r>
        <w:t xml:space="preserve"> een </w:t>
      </w:r>
      <w:r w:rsidR="00F10A9A">
        <w:t>r</w:t>
      </w:r>
      <w:r>
        <w:t>oute uniek identificeert.</w:t>
      </w:r>
    </w:p>
    <w:p w:rsidR="00E20204" w:rsidRDefault="00E20204" w:rsidP="00E20204"/>
    <w:p w:rsidR="00E20204" w:rsidRPr="00E0417B" w:rsidRDefault="007314F0" w:rsidP="00E20204">
      <w:pPr>
        <w:pStyle w:val="Lijstalinea"/>
        <w:numPr>
          <w:ilvl w:val="0"/>
          <w:numId w:val="0"/>
        </w:numPr>
        <w:ind w:left="720"/>
        <w:rPr>
          <w:i/>
          <w:u w:val="single"/>
        </w:rPr>
      </w:pPr>
      <w:r>
        <w:rPr>
          <w:i/>
          <w:u w:val="single"/>
        </w:rPr>
        <w:t>Algemeen</w:t>
      </w:r>
      <w:r w:rsidR="00E20204" w:rsidRPr="00E0417B">
        <w:rPr>
          <w:i/>
          <w:u w:val="single"/>
        </w:rPr>
        <w:t>:</w:t>
      </w:r>
    </w:p>
    <w:p w:rsidR="00E20204" w:rsidRPr="00E0417B" w:rsidRDefault="00E20204" w:rsidP="00E20204">
      <w:pPr>
        <w:rPr>
          <w:i/>
          <w:u w:val="single"/>
        </w:rPr>
      </w:pPr>
    </w:p>
    <w:p w:rsidR="00E20204" w:rsidRDefault="00E20204" w:rsidP="00E20204">
      <w:pPr>
        <w:pStyle w:val="Lijstalinea"/>
        <w:numPr>
          <w:ilvl w:val="0"/>
          <w:numId w:val="0"/>
        </w:numPr>
        <w:ind w:left="720"/>
      </w:pPr>
      <w:r>
        <w:t xml:space="preserve">Het </w:t>
      </w:r>
      <w:r w:rsidR="00F10A9A">
        <w:t>r</w:t>
      </w:r>
      <w:r>
        <w:t>outenummer bestaat in de praktijk uit maximaal drie cijfers.</w:t>
      </w:r>
    </w:p>
    <w:p w:rsidR="00E20204" w:rsidRDefault="00E20204" w:rsidP="00E20204">
      <w:pPr>
        <w:pStyle w:val="Lijstalinea"/>
        <w:numPr>
          <w:ilvl w:val="0"/>
          <w:numId w:val="0"/>
        </w:numPr>
        <w:ind w:left="720"/>
      </w:pPr>
    </w:p>
    <w:p w:rsidR="00E20204" w:rsidRPr="00E0417B" w:rsidRDefault="00E20204" w:rsidP="00E20204">
      <w:pPr>
        <w:pStyle w:val="Lijstalinea"/>
        <w:numPr>
          <w:ilvl w:val="0"/>
          <w:numId w:val="0"/>
        </w:numPr>
        <w:ind w:left="720"/>
        <w:rPr>
          <w:i/>
          <w:u w:val="single"/>
        </w:rPr>
      </w:pPr>
      <w:r w:rsidRPr="00E0417B">
        <w:rPr>
          <w:i/>
          <w:u w:val="single"/>
        </w:rPr>
        <w:t xml:space="preserve">Waardebereik: </w:t>
      </w:r>
    </w:p>
    <w:p w:rsidR="00E20204" w:rsidRDefault="00DD28BC" w:rsidP="00E20204">
      <w:pPr>
        <w:pStyle w:val="Lijstalinea"/>
        <w:numPr>
          <w:ilvl w:val="0"/>
          <w:numId w:val="0"/>
        </w:numPr>
        <w:ind w:left="720"/>
      </w:pPr>
      <w:r>
        <w:t>Getal g</w:t>
      </w:r>
      <w:r w:rsidR="00E20204">
        <w:t>roter dan 0.</w:t>
      </w:r>
    </w:p>
    <w:p w:rsidR="00E20204" w:rsidRDefault="00E20204" w:rsidP="00E20204"/>
    <w:p w:rsidR="00591EDF" w:rsidRDefault="00591EDF" w:rsidP="00E20204"/>
    <w:p w:rsidR="00E20204" w:rsidRDefault="00E20204" w:rsidP="00E20204">
      <w:r>
        <w:t>Een wegvak kan aan maximaal twee routenummers per routeletter worden gekoppeld. Waarbij geldt dat als een wegvak een A-route nummer krijgt het niet meer aan een N-route kan gekoppeld worden. Hetzelfde geldt ook anders om indien het een N-route nummer heeft kan het niet ook een A-routenummer hebben. Wel kan het</w:t>
      </w:r>
      <w:r w:rsidR="007C4AD3">
        <w:t xml:space="preserve"> wegvak</w:t>
      </w:r>
      <w:r>
        <w:t xml:space="preserve"> gelijktijdig ook een of twee E-routenummers hebben. Afspraak is dat allen de hoofdrijbanen aan een of meerdere routenummer gekoppeld worden. Dus niet toe- en afritten, parkeerplaatsen e.d..</w:t>
      </w:r>
    </w:p>
    <w:p w:rsidR="00E20204" w:rsidRDefault="00E20204" w:rsidP="00E20204"/>
    <w:p w:rsidR="00E20204" w:rsidRDefault="00E20204" w:rsidP="00E20204">
      <w:r>
        <w:rPr>
          <w:i/>
          <w:u w:val="single"/>
        </w:rPr>
        <w:t>Bijzondere situaties:</w:t>
      </w:r>
    </w:p>
    <w:p w:rsidR="00E20204" w:rsidRDefault="00E20204" w:rsidP="00E20204"/>
    <w:p w:rsidR="00E20204" w:rsidRDefault="00E20204" w:rsidP="00E20204">
      <w:r>
        <w:t>Uitzondering z</w:t>
      </w:r>
      <w:r w:rsidR="00DD28BC">
        <w:t>ijn sommige verbindingswegen, namelijk</w:t>
      </w:r>
      <w:r>
        <w:t xml:space="preserve"> als over verbindingswegen een route doorloopt naar hoofdrijbanen met de delfde route dan krijgt ook de verbindingsweg de route. Op die manier zullen de wegvakken uit een en dezelfde route een aan een gesloten keten vormen.</w:t>
      </w:r>
    </w:p>
    <w:p w:rsidR="00071872" w:rsidRDefault="00071872" w:rsidP="00E20204"/>
    <w:p w:rsidR="00071872" w:rsidRDefault="00071872" w:rsidP="00E20204">
      <w:r>
        <w:t>Stadsroutes (S-routes) zijn niet uniek in Nederland. Op verschillende plaatsen komt dezelfde S-route voor.</w:t>
      </w:r>
    </w:p>
    <w:p w:rsidR="00E20204" w:rsidRDefault="00E20204" w:rsidP="00E20204"/>
    <w:p w:rsidR="00E20204" w:rsidRDefault="00E20204" w:rsidP="009F698A">
      <w:pPr>
        <w:pStyle w:val="Kop1"/>
      </w:pPr>
      <w:r>
        <w:br w:type="page"/>
      </w:r>
    </w:p>
    <w:p w:rsidR="000C0EDD" w:rsidRDefault="000C0EDD" w:rsidP="00755A9B">
      <w:pPr>
        <w:pStyle w:val="Kop1"/>
        <w:numPr>
          <w:ilvl w:val="0"/>
          <w:numId w:val="23"/>
        </w:numPr>
      </w:pPr>
      <w:bookmarkStart w:id="22" w:name="_Toc34639039"/>
      <w:proofErr w:type="spellStart"/>
      <w:r>
        <w:lastRenderedPageBreak/>
        <w:t>Wegdeel</w:t>
      </w:r>
      <w:bookmarkEnd w:id="22"/>
      <w:proofErr w:type="spellEnd"/>
    </w:p>
    <w:p w:rsidR="000C0EDD" w:rsidRDefault="000C0EDD" w:rsidP="000C0EDD">
      <w:pPr>
        <w:rPr>
          <w:b/>
        </w:rPr>
      </w:pPr>
    </w:p>
    <w:p w:rsidR="000C0EDD" w:rsidRDefault="000C0EDD" w:rsidP="000C0EDD">
      <w:pPr>
        <w:rPr>
          <w:i/>
          <w:u w:val="single"/>
        </w:rPr>
      </w:pPr>
      <w:r w:rsidRPr="001D1665">
        <w:rPr>
          <w:i/>
          <w:u w:val="single"/>
        </w:rPr>
        <w:t>Definitie:</w:t>
      </w:r>
    </w:p>
    <w:p w:rsidR="00896E8F" w:rsidRDefault="00896E8F" w:rsidP="000C0EDD">
      <w:pPr>
        <w:rPr>
          <w:i/>
          <w:u w:val="single"/>
        </w:rPr>
      </w:pPr>
    </w:p>
    <w:p w:rsidR="000C0EDD" w:rsidRDefault="000C0EDD" w:rsidP="000C0EDD">
      <w:r>
        <w:t>Een verzameling wegvakken die tot één en dezelfde weg behoren en die deze weg zodanig opdelen (</w:t>
      </w:r>
      <w:proofErr w:type="spellStart"/>
      <w:r>
        <w:t>partitioneren</w:t>
      </w:r>
      <w:proofErr w:type="spellEnd"/>
      <w:r>
        <w:t>), dat de hectometrering langs deze weg uniek wordt.</w:t>
      </w:r>
    </w:p>
    <w:p w:rsidR="000C0EDD" w:rsidRDefault="000C0EDD" w:rsidP="000C0EDD"/>
    <w:p w:rsidR="000C0EDD" w:rsidRDefault="000C0EDD" w:rsidP="000C0EDD">
      <w:r>
        <w:rPr>
          <w:i/>
          <w:u w:val="single"/>
        </w:rPr>
        <w:t>Algemeen</w:t>
      </w:r>
      <w:r>
        <w:t>:</w:t>
      </w:r>
    </w:p>
    <w:p w:rsidR="00896E8F" w:rsidRDefault="00896E8F" w:rsidP="000C0EDD"/>
    <w:p w:rsidR="000C0EDD" w:rsidRDefault="000C0EDD" w:rsidP="000C0EDD">
      <w:r>
        <w:t xml:space="preserve">In principe is de hectometrering zodanig gedefinieerd dat het wegnummer en de hectometrering samen een unieke plaatsaanduiding langs de Weg mogelijk maken. Om historische redenen (bijv. door </w:t>
      </w:r>
      <w:proofErr w:type="spellStart"/>
      <w:r>
        <w:t>hernummering</w:t>
      </w:r>
      <w:proofErr w:type="spellEnd"/>
      <w:r>
        <w:t xml:space="preserve"> van het wegennet) is dit niet langs alle wegen het geval, waardoor er dubbele of driedubbele hectometrering voorkomt. Om toch een unieke plaatsaanduiding mogelijk te maken,</w:t>
      </w:r>
    </w:p>
    <w:p w:rsidR="000C0EDD" w:rsidRPr="001D1665" w:rsidRDefault="000C0EDD" w:rsidP="000C0EDD">
      <w:r>
        <w:t xml:space="preserve">wordt de weg opgedeeld in een aantal wegdelen. Een </w:t>
      </w:r>
      <w:proofErr w:type="spellStart"/>
      <w:r>
        <w:t>wegdeel</w:t>
      </w:r>
      <w:proofErr w:type="spellEnd"/>
      <w:r>
        <w:t xml:space="preserve"> (voorheen wegpartitie) hoeft niet noodzakelijk een aaneengesloten geheel te vormen, maar kan uit meerdere losse stukken bestaan. Wegdelen worden van elkaar onderscheiden door een wegdeelletter. Deze letter maakt samen met het wegnummer en de hectometrering een unieke plaatsaanduiding in lengterichting van de weg mogelijk.</w:t>
      </w:r>
    </w:p>
    <w:p w:rsidR="000C0EDD" w:rsidRDefault="000C0EDD" w:rsidP="000C0EDD"/>
    <w:p w:rsidR="000C0EDD" w:rsidRDefault="000C0EDD" w:rsidP="000C0EDD">
      <w:r>
        <w:t xml:space="preserve">Het eerste oftewel basiswegdeel bestaat uit alle stukken, gerekend vanaf het administratieve begin van de weg, waarvan de hectometrering geen overlap vertoont met die van een voorafgaand stuk. Deze </w:t>
      </w:r>
      <w:proofErr w:type="spellStart"/>
      <w:r>
        <w:t>wegdeel</w:t>
      </w:r>
      <w:proofErr w:type="spellEnd"/>
      <w:r>
        <w:t xml:space="preserve"> is in principe de langste.</w:t>
      </w:r>
    </w:p>
    <w:p w:rsidR="000C0EDD" w:rsidRDefault="000C0EDD" w:rsidP="000C0EDD"/>
    <w:p w:rsidR="000C0EDD" w:rsidRDefault="000C0EDD" w:rsidP="000C0EDD">
      <w:r>
        <w:t>Indien zich geen dubbele hectometrering voordoet langs een weg, bestaat de hele weg uit één</w:t>
      </w:r>
    </w:p>
    <w:p w:rsidR="000C0EDD" w:rsidRDefault="000C0EDD" w:rsidP="000C0EDD">
      <w:r>
        <w:t>(basis)</w:t>
      </w:r>
      <w:proofErr w:type="spellStart"/>
      <w:r>
        <w:t>wegdeel</w:t>
      </w:r>
      <w:proofErr w:type="spellEnd"/>
      <w:r>
        <w:t>. Vertoont een gedeelte overlap in hectometrering met het basiswegdeel, dan</w:t>
      </w:r>
    </w:p>
    <w:p w:rsidR="000C0EDD" w:rsidRDefault="000C0EDD" w:rsidP="000C0EDD">
      <w:r>
        <w:t xml:space="preserve">behoort deze tot het tweede </w:t>
      </w:r>
      <w:proofErr w:type="spellStart"/>
      <w:r>
        <w:t>wegdeel</w:t>
      </w:r>
      <w:proofErr w:type="spellEnd"/>
      <w:r>
        <w:t>. Een gedeelte dat overlap in hectometrering heeft met het</w:t>
      </w:r>
    </w:p>
    <w:p w:rsidR="000C0EDD" w:rsidRDefault="000C0EDD" w:rsidP="000C0EDD">
      <w:r>
        <w:t xml:space="preserve">tweede </w:t>
      </w:r>
      <w:proofErr w:type="spellStart"/>
      <w:r>
        <w:t>wegdeel</w:t>
      </w:r>
      <w:proofErr w:type="spellEnd"/>
      <w:r>
        <w:t xml:space="preserve">, behoort tot het derde </w:t>
      </w:r>
      <w:proofErr w:type="spellStart"/>
      <w:r>
        <w:t>wegdeel</w:t>
      </w:r>
      <w:proofErr w:type="spellEnd"/>
      <w:r>
        <w:t>, etc.</w:t>
      </w:r>
    </w:p>
    <w:p w:rsidR="000C0EDD" w:rsidRDefault="000C0EDD" w:rsidP="000C0EDD"/>
    <w:p w:rsidR="000C0EDD" w:rsidRDefault="000C0EDD" w:rsidP="000C0EDD">
      <w:r>
        <w:t>Een voorbeeld van de methode volgens welke de wegdelen worden gevormd, wordt toegelicht aan de hand van Rijksweg 23 (</w:t>
      </w:r>
      <w:r w:rsidRPr="0017650C">
        <w:t>zie figuu</w:t>
      </w:r>
      <w:r w:rsidR="0017650C" w:rsidRPr="0017650C">
        <w:t xml:space="preserve">r </w:t>
      </w:r>
      <w:r w:rsidR="0017650C">
        <w:t>10.1</w:t>
      </w:r>
      <w:r>
        <w:t>). Deze rijksweg bevat zeven hectometersprongen en wordt hierdoor verdeeld in de volgende acht stukken:</w:t>
      </w:r>
    </w:p>
    <w:p w:rsidR="000C0EDD" w:rsidRDefault="000C0EDD" w:rsidP="000C0ED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561"/>
        <w:gridCol w:w="787"/>
        <w:gridCol w:w="669"/>
        <w:gridCol w:w="501"/>
        <w:gridCol w:w="787"/>
        <w:gridCol w:w="821"/>
      </w:tblGrid>
      <w:tr w:rsidR="000C0EDD" w:rsidRPr="00252527" w:rsidTr="000C0EDD">
        <w:trPr>
          <w:cnfStyle w:val="100000000000" w:firstRow="1" w:lastRow="0" w:firstColumn="0" w:lastColumn="0" w:oddVBand="0" w:evenVBand="0" w:oddHBand="0" w:evenHBand="0" w:firstRowFirstColumn="0" w:firstRowLastColumn="0" w:lastRowFirstColumn="0" w:lastRowLastColumn="0"/>
        </w:trPr>
        <w:tc>
          <w:tcPr>
            <w:tcW w:w="445" w:type="dxa"/>
          </w:tcPr>
          <w:p w:rsidR="000C0EDD" w:rsidRPr="00252527" w:rsidRDefault="000C0EDD" w:rsidP="000C0EDD">
            <w:pPr>
              <w:rPr>
                <w:b w:val="0"/>
                <w:sz w:val="16"/>
              </w:rPr>
            </w:pPr>
            <w:r w:rsidRPr="00252527">
              <w:rPr>
                <w:b w:val="0"/>
                <w:sz w:val="16"/>
              </w:rPr>
              <w:t>1.</w:t>
            </w:r>
          </w:p>
        </w:tc>
        <w:tc>
          <w:tcPr>
            <w:tcW w:w="561" w:type="dxa"/>
          </w:tcPr>
          <w:p w:rsidR="000C0EDD" w:rsidRPr="00252527" w:rsidRDefault="000C0EDD" w:rsidP="000C0EDD">
            <w:pPr>
              <w:rPr>
                <w:b w:val="0"/>
                <w:sz w:val="16"/>
              </w:rPr>
            </w:pPr>
            <w:r w:rsidRPr="00252527">
              <w:rPr>
                <w:b w:val="0"/>
                <w:sz w:val="16"/>
              </w:rPr>
              <w:t>van</w:t>
            </w:r>
          </w:p>
        </w:tc>
        <w:tc>
          <w:tcPr>
            <w:tcW w:w="787" w:type="dxa"/>
          </w:tcPr>
          <w:p w:rsidR="000C0EDD" w:rsidRPr="00252527" w:rsidRDefault="000C0EDD" w:rsidP="000C0EDD">
            <w:pPr>
              <w:jc w:val="right"/>
              <w:rPr>
                <w:b w:val="0"/>
                <w:sz w:val="16"/>
              </w:rPr>
            </w:pPr>
            <w:r w:rsidRPr="00252527">
              <w:rPr>
                <w:b w:val="0"/>
                <w:sz w:val="16"/>
              </w:rPr>
              <w:t>2,9 +</w:t>
            </w:r>
          </w:p>
        </w:tc>
        <w:tc>
          <w:tcPr>
            <w:tcW w:w="669" w:type="dxa"/>
          </w:tcPr>
          <w:p w:rsidR="000C0EDD" w:rsidRPr="00252527" w:rsidRDefault="000C0EDD" w:rsidP="000C0EDD">
            <w:pPr>
              <w:jc w:val="right"/>
              <w:rPr>
                <w:b w:val="0"/>
                <w:sz w:val="16"/>
              </w:rPr>
            </w:pPr>
            <w:r w:rsidRPr="00252527">
              <w:rPr>
                <w:b w:val="0"/>
                <w:sz w:val="16"/>
              </w:rPr>
              <w:t>16 m</w:t>
            </w:r>
          </w:p>
        </w:tc>
        <w:tc>
          <w:tcPr>
            <w:tcW w:w="501" w:type="dxa"/>
          </w:tcPr>
          <w:p w:rsidR="000C0EDD" w:rsidRPr="00252527" w:rsidRDefault="000C0EDD" w:rsidP="000C0EDD">
            <w:pPr>
              <w:rPr>
                <w:b w:val="0"/>
                <w:sz w:val="16"/>
              </w:rPr>
            </w:pPr>
            <w:r w:rsidRPr="00252527">
              <w:rPr>
                <w:b w:val="0"/>
                <w:sz w:val="16"/>
              </w:rPr>
              <w:t>tot</w:t>
            </w:r>
          </w:p>
        </w:tc>
        <w:tc>
          <w:tcPr>
            <w:tcW w:w="787" w:type="dxa"/>
          </w:tcPr>
          <w:p w:rsidR="000C0EDD" w:rsidRPr="00252527" w:rsidRDefault="000C0EDD" w:rsidP="000C0EDD">
            <w:pPr>
              <w:jc w:val="right"/>
              <w:rPr>
                <w:b w:val="0"/>
                <w:sz w:val="16"/>
              </w:rPr>
            </w:pPr>
            <w:r w:rsidRPr="00252527">
              <w:rPr>
                <w:b w:val="0"/>
                <w:sz w:val="16"/>
              </w:rPr>
              <w:t>26,8 +</w:t>
            </w:r>
          </w:p>
        </w:tc>
        <w:tc>
          <w:tcPr>
            <w:tcW w:w="821" w:type="dxa"/>
          </w:tcPr>
          <w:p w:rsidR="000C0EDD" w:rsidRPr="00252527" w:rsidRDefault="000C0EDD" w:rsidP="000C0EDD">
            <w:pPr>
              <w:jc w:val="right"/>
              <w:rPr>
                <w:b w:val="0"/>
                <w:sz w:val="16"/>
              </w:rPr>
            </w:pPr>
            <w:r w:rsidRPr="00252527">
              <w:rPr>
                <w:b w:val="0"/>
                <w:sz w:val="16"/>
              </w:rPr>
              <w:t>0 m;</w:t>
            </w:r>
          </w:p>
        </w:tc>
      </w:tr>
      <w:tr w:rsidR="000C0EDD" w:rsidRPr="00252527" w:rsidTr="000C0EDD">
        <w:tc>
          <w:tcPr>
            <w:tcW w:w="445" w:type="dxa"/>
          </w:tcPr>
          <w:p w:rsidR="000C0EDD" w:rsidRPr="00252527" w:rsidRDefault="000C0EDD" w:rsidP="000C0EDD">
            <w:pPr>
              <w:rPr>
                <w:sz w:val="16"/>
              </w:rPr>
            </w:pPr>
            <w:r w:rsidRPr="00252527">
              <w:rPr>
                <w:sz w:val="16"/>
              </w:rPr>
              <w:t>2.</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30,7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47,3 +</w:t>
            </w:r>
          </w:p>
        </w:tc>
        <w:tc>
          <w:tcPr>
            <w:tcW w:w="821" w:type="dxa"/>
          </w:tcPr>
          <w:p w:rsidR="000C0EDD" w:rsidRPr="00252527" w:rsidRDefault="000C0EDD" w:rsidP="000C0EDD">
            <w:pPr>
              <w:jc w:val="right"/>
              <w:rPr>
                <w:sz w:val="16"/>
              </w:rPr>
            </w:pPr>
            <w:r w:rsidRPr="00252527">
              <w:rPr>
                <w:sz w:val="16"/>
              </w:rPr>
              <w:t>153 m;</w:t>
            </w:r>
          </w:p>
        </w:tc>
      </w:tr>
      <w:tr w:rsidR="000C0EDD" w:rsidRPr="00252527" w:rsidTr="000C0EDD">
        <w:tc>
          <w:tcPr>
            <w:tcW w:w="445" w:type="dxa"/>
          </w:tcPr>
          <w:p w:rsidR="000C0EDD" w:rsidRPr="00252527" w:rsidRDefault="000C0EDD" w:rsidP="000C0EDD">
            <w:pPr>
              <w:rPr>
                <w:sz w:val="16"/>
              </w:rPr>
            </w:pPr>
            <w:r w:rsidRPr="00252527">
              <w:rPr>
                <w:sz w:val="16"/>
              </w:rPr>
              <w:t>3.</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0,7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0,0 +</w:t>
            </w:r>
          </w:p>
        </w:tc>
        <w:tc>
          <w:tcPr>
            <w:tcW w:w="821" w:type="dxa"/>
          </w:tcPr>
          <w:p w:rsidR="000C0EDD" w:rsidRPr="00252527" w:rsidRDefault="000C0EDD" w:rsidP="000C0EDD">
            <w:pPr>
              <w:jc w:val="right"/>
              <w:rPr>
                <w:sz w:val="16"/>
              </w:rPr>
            </w:pPr>
            <w:r w:rsidRPr="00252527">
              <w:rPr>
                <w:sz w:val="16"/>
              </w:rPr>
              <w:t>0 m;</w:t>
            </w:r>
          </w:p>
        </w:tc>
      </w:tr>
      <w:tr w:rsidR="000C0EDD" w:rsidRPr="00252527" w:rsidTr="000C0EDD">
        <w:tc>
          <w:tcPr>
            <w:tcW w:w="445" w:type="dxa"/>
          </w:tcPr>
          <w:p w:rsidR="000C0EDD" w:rsidRPr="00252527" w:rsidRDefault="000C0EDD" w:rsidP="000C0EDD">
            <w:pPr>
              <w:rPr>
                <w:sz w:val="16"/>
              </w:rPr>
            </w:pPr>
            <w:r w:rsidRPr="00252527">
              <w:rPr>
                <w:sz w:val="16"/>
              </w:rPr>
              <w:t>4.</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9,6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13,7 +</w:t>
            </w:r>
          </w:p>
        </w:tc>
        <w:tc>
          <w:tcPr>
            <w:tcW w:w="821" w:type="dxa"/>
          </w:tcPr>
          <w:p w:rsidR="000C0EDD" w:rsidRPr="00252527" w:rsidRDefault="000C0EDD" w:rsidP="000C0EDD">
            <w:pPr>
              <w:jc w:val="right"/>
              <w:rPr>
                <w:sz w:val="16"/>
              </w:rPr>
            </w:pPr>
            <w:r w:rsidRPr="00252527">
              <w:rPr>
                <w:sz w:val="16"/>
              </w:rPr>
              <w:t>55 m;</w:t>
            </w:r>
          </w:p>
        </w:tc>
      </w:tr>
      <w:tr w:rsidR="000C0EDD" w:rsidRPr="00252527" w:rsidTr="000C0EDD">
        <w:tc>
          <w:tcPr>
            <w:tcW w:w="445" w:type="dxa"/>
          </w:tcPr>
          <w:p w:rsidR="000C0EDD" w:rsidRPr="00252527" w:rsidRDefault="000C0EDD" w:rsidP="000C0EDD">
            <w:pPr>
              <w:rPr>
                <w:sz w:val="16"/>
              </w:rPr>
            </w:pPr>
            <w:r w:rsidRPr="00252527">
              <w:rPr>
                <w:sz w:val="16"/>
              </w:rPr>
              <w:t>5.</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4,8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1,5 +</w:t>
            </w:r>
          </w:p>
        </w:tc>
        <w:tc>
          <w:tcPr>
            <w:tcW w:w="821" w:type="dxa"/>
          </w:tcPr>
          <w:p w:rsidR="000C0EDD" w:rsidRPr="00252527" w:rsidRDefault="000C0EDD" w:rsidP="000C0EDD">
            <w:pPr>
              <w:jc w:val="right"/>
              <w:rPr>
                <w:sz w:val="16"/>
              </w:rPr>
            </w:pPr>
            <w:r w:rsidRPr="00252527">
              <w:rPr>
                <w:sz w:val="16"/>
              </w:rPr>
              <w:t>0 m;</w:t>
            </w:r>
          </w:p>
        </w:tc>
      </w:tr>
      <w:tr w:rsidR="000C0EDD" w:rsidRPr="00252527" w:rsidTr="000C0EDD">
        <w:tc>
          <w:tcPr>
            <w:tcW w:w="445" w:type="dxa"/>
          </w:tcPr>
          <w:p w:rsidR="000C0EDD" w:rsidRPr="00252527" w:rsidRDefault="000C0EDD" w:rsidP="000C0EDD">
            <w:pPr>
              <w:rPr>
                <w:sz w:val="16"/>
              </w:rPr>
            </w:pPr>
            <w:r w:rsidRPr="00252527">
              <w:rPr>
                <w:sz w:val="16"/>
              </w:rPr>
              <w:t>6.</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54,0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65,6 +</w:t>
            </w:r>
          </w:p>
        </w:tc>
        <w:tc>
          <w:tcPr>
            <w:tcW w:w="821" w:type="dxa"/>
          </w:tcPr>
          <w:p w:rsidR="000C0EDD" w:rsidRPr="00252527" w:rsidRDefault="000C0EDD" w:rsidP="000C0EDD">
            <w:pPr>
              <w:jc w:val="right"/>
              <w:rPr>
                <w:sz w:val="16"/>
              </w:rPr>
            </w:pPr>
            <w:r w:rsidRPr="00252527">
              <w:rPr>
                <w:sz w:val="16"/>
              </w:rPr>
              <w:t>0 m;</w:t>
            </w:r>
          </w:p>
        </w:tc>
      </w:tr>
      <w:tr w:rsidR="000C0EDD" w:rsidRPr="00252527" w:rsidTr="000C0EDD">
        <w:tc>
          <w:tcPr>
            <w:tcW w:w="445" w:type="dxa"/>
          </w:tcPr>
          <w:p w:rsidR="000C0EDD" w:rsidRPr="00252527" w:rsidRDefault="000C0EDD" w:rsidP="000C0EDD">
            <w:pPr>
              <w:rPr>
                <w:sz w:val="16"/>
              </w:rPr>
            </w:pPr>
            <w:r w:rsidRPr="00252527">
              <w:rPr>
                <w:sz w:val="16"/>
              </w:rPr>
              <w:t>7.</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14,6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27,0 +</w:t>
            </w:r>
          </w:p>
        </w:tc>
        <w:tc>
          <w:tcPr>
            <w:tcW w:w="821" w:type="dxa"/>
          </w:tcPr>
          <w:p w:rsidR="000C0EDD" w:rsidRPr="00252527" w:rsidRDefault="000C0EDD" w:rsidP="000C0EDD">
            <w:pPr>
              <w:jc w:val="right"/>
              <w:rPr>
                <w:sz w:val="16"/>
              </w:rPr>
            </w:pPr>
            <w:r w:rsidRPr="00252527">
              <w:rPr>
                <w:sz w:val="16"/>
              </w:rPr>
              <w:t>95 m;</w:t>
            </w:r>
          </w:p>
        </w:tc>
      </w:tr>
      <w:tr w:rsidR="000C0EDD" w:rsidRPr="00252527" w:rsidTr="000C0EDD">
        <w:tc>
          <w:tcPr>
            <w:tcW w:w="445" w:type="dxa"/>
          </w:tcPr>
          <w:p w:rsidR="000C0EDD" w:rsidRPr="00252527" w:rsidRDefault="000C0EDD" w:rsidP="000C0EDD">
            <w:pPr>
              <w:rPr>
                <w:sz w:val="16"/>
              </w:rPr>
            </w:pPr>
            <w:r w:rsidRPr="00252527">
              <w:rPr>
                <w:sz w:val="16"/>
              </w:rPr>
              <w:t>8.</w:t>
            </w:r>
          </w:p>
        </w:tc>
        <w:tc>
          <w:tcPr>
            <w:tcW w:w="561" w:type="dxa"/>
          </w:tcPr>
          <w:p w:rsidR="000C0EDD" w:rsidRPr="00252527" w:rsidRDefault="000C0EDD" w:rsidP="000C0EDD">
            <w:pPr>
              <w:rPr>
                <w:sz w:val="16"/>
              </w:rPr>
            </w:pPr>
            <w:r w:rsidRPr="00252527">
              <w:rPr>
                <w:sz w:val="16"/>
              </w:rPr>
              <w:t>van</w:t>
            </w:r>
          </w:p>
        </w:tc>
        <w:tc>
          <w:tcPr>
            <w:tcW w:w="787" w:type="dxa"/>
          </w:tcPr>
          <w:p w:rsidR="000C0EDD" w:rsidRPr="00252527" w:rsidRDefault="000C0EDD" w:rsidP="000C0EDD">
            <w:pPr>
              <w:jc w:val="right"/>
              <w:rPr>
                <w:sz w:val="16"/>
              </w:rPr>
            </w:pPr>
            <w:r w:rsidRPr="00252527">
              <w:rPr>
                <w:sz w:val="16"/>
              </w:rPr>
              <w:t>14,1 +</w:t>
            </w:r>
          </w:p>
        </w:tc>
        <w:tc>
          <w:tcPr>
            <w:tcW w:w="669" w:type="dxa"/>
          </w:tcPr>
          <w:p w:rsidR="000C0EDD" w:rsidRPr="00252527" w:rsidRDefault="000C0EDD" w:rsidP="000C0EDD">
            <w:pPr>
              <w:jc w:val="right"/>
              <w:rPr>
                <w:sz w:val="16"/>
              </w:rPr>
            </w:pPr>
            <w:r w:rsidRPr="00252527">
              <w:rPr>
                <w:sz w:val="16"/>
              </w:rPr>
              <w:t>0 m</w:t>
            </w:r>
          </w:p>
        </w:tc>
        <w:tc>
          <w:tcPr>
            <w:tcW w:w="501" w:type="dxa"/>
          </w:tcPr>
          <w:p w:rsidR="000C0EDD" w:rsidRPr="00252527" w:rsidRDefault="000C0EDD" w:rsidP="000C0EDD">
            <w:pPr>
              <w:rPr>
                <w:sz w:val="16"/>
              </w:rPr>
            </w:pPr>
            <w:r w:rsidRPr="00252527">
              <w:rPr>
                <w:sz w:val="16"/>
              </w:rPr>
              <w:t>tot</w:t>
            </w:r>
          </w:p>
        </w:tc>
        <w:tc>
          <w:tcPr>
            <w:tcW w:w="787" w:type="dxa"/>
          </w:tcPr>
          <w:p w:rsidR="000C0EDD" w:rsidRPr="00252527" w:rsidRDefault="000C0EDD" w:rsidP="000C0EDD">
            <w:pPr>
              <w:jc w:val="right"/>
              <w:rPr>
                <w:sz w:val="16"/>
              </w:rPr>
            </w:pPr>
            <w:r w:rsidRPr="00252527">
              <w:rPr>
                <w:sz w:val="16"/>
              </w:rPr>
              <w:t>20,2 +</w:t>
            </w:r>
          </w:p>
        </w:tc>
        <w:tc>
          <w:tcPr>
            <w:tcW w:w="821" w:type="dxa"/>
          </w:tcPr>
          <w:p w:rsidR="000C0EDD" w:rsidRPr="00252527" w:rsidRDefault="000C0EDD" w:rsidP="000C0EDD">
            <w:pPr>
              <w:jc w:val="right"/>
              <w:rPr>
                <w:sz w:val="16"/>
              </w:rPr>
            </w:pPr>
            <w:r w:rsidRPr="00252527">
              <w:rPr>
                <w:sz w:val="16"/>
              </w:rPr>
              <w:t>0 m;</w:t>
            </w:r>
          </w:p>
        </w:tc>
      </w:tr>
    </w:tbl>
    <w:p w:rsidR="000C0EDD" w:rsidRDefault="000C0EDD" w:rsidP="000C0EDD"/>
    <w:p w:rsidR="000C0EDD" w:rsidRDefault="000C0EDD" w:rsidP="000C0EDD">
      <w:r>
        <w:t xml:space="preserve">Het eerste stuk behoort tot het basiswegdeel, die de letter “R” krijgt. Het tweede stuk heeft geen overlap met het eerste stuk en behoort dus ook tot het basiswegdeel. Dit geldt eveneens voor het derde stuk. Pas bij het vierde stuk treedt overlap op, namelijk met het eerste stuk. Het vierde stuk behoort daarom tot het tweede </w:t>
      </w:r>
      <w:proofErr w:type="spellStart"/>
      <w:r>
        <w:t>wegdeel</w:t>
      </w:r>
      <w:proofErr w:type="spellEnd"/>
      <w:r>
        <w:t>, die de wegdeelletter “B” krijgt. Het vijfde stuk</w:t>
      </w:r>
    </w:p>
    <w:p w:rsidR="000C0EDD" w:rsidRDefault="000C0EDD" w:rsidP="000C0EDD">
      <w:r>
        <w:t xml:space="preserve">vertoont enkel overlap met het eerste stuk en behoort hierdoor ook tot het tweede </w:t>
      </w:r>
      <w:proofErr w:type="spellStart"/>
      <w:r>
        <w:t>wegdeel</w:t>
      </w:r>
      <w:proofErr w:type="spellEnd"/>
      <w:r>
        <w:t xml:space="preserve">. Stuk 6 overlapt geen enkel stuk en behoort dus tot het basiswegdeel. Stuk 7 heeft alleen overlap met het eerste stuk en behoort daarom tot het tweede </w:t>
      </w:r>
      <w:proofErr w:type="spellStart"/>
      <w:r>
        <w:t>wegdeel</w:t>
      </w:r>
      <w:proofErr w:type="spellEnd"/>
      <w:r>
        <w:t xml:space="preserve">. Stuk 8 heeft zowel overlap met het tweede stuk als met het zevende stuk en vormt hierdoor het derde </w:t>
      </w:r>
      <w:proofErr w:type="spellStart"/>
      <w:r>
        <w:t>wegdeel</w:t>
      </w:r>
      <w:proofErr w:type="spellEnd"/>
      <w:r>
        <w:t>, welke de letter “C” krijgt.</w:t>
      </w:r>
    </w:p>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DD28BC" w:rsidRDefault="00DD28BC" w:rsidP="000C0EDD"/>
    <w:p w:rsidR="000C0EDD" w:rsidRDefault="00DD28BC" w:rsidP="000C0EDD">
      <w:r>
        <w:rPr>
          <w:noProof/>
          <w:lang w:eastAsia="nl-NL"/>
        </w:rPr>
        <w:lastRenderedPageBreak/>
        <mc:AlternateContent>
          <mc:Choice Requires="wpg">
            <w:drawing>
              <wp:anchor distT="0" distB="0" distL="114300" distR="114300" simplePos="0" relativeHeight="251705344" behindDoc="0" locked="0" layoutInCell="1" allowOverlap="1" wp14:anchorId="3F8A4D83" wp14:editId="37CC82D1">
                <wp:simplePos x="0" y="0"/>
                <wp:positionH relativeFrom="column">
                  <wp:posOffset>-3175</wp:posOffset>
                </wp:positionH>
                <wp:positionV relativeFrom="paragraph">
                  <wp:posOffset>31750</wp:posOffset>
                </wp:positionV>
                <wp:extent cx="6019800" cy="2422580"/>
                <wp:effectExtent l="0" t="0" r="0" b="0"/>
                <wp:wrapTopAndBottom/>
                <wp:docPr id="342" name="Groep 342"/>
                <wp:cNvGraphicFramePr/>
                <a:graphic xmlns:a="http://schemas.openxmlformats.org/drawingml/2006/main">
                  <a:graphicData uri="http://schemas.microsoft.com/office/word/2010/wordprocessingGroup">
                    <wpg:wgp>
                      <wpg:cNvGrpSpPr/>
                      <wpg:grpSpPr>
                        <a:xfrm>
                          <a:off x="0" y="0"/>
                          <a:ext cx="6019800" cy="2422580"/>
                          <a:chOff x="0" y="0"/>
                          <a:chExt cx="6019800" cy="2423621"/>
                        </a:xfrm>
                      </wpg:grpSpPr>
                      <pic:pic xmlns:pic="http://schemas.openxmlformats.org/drawingml/2006/picture">
                        <pic:nvPicPr>
                          <pic:cNvPr id="343" name="Afbeelding 34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4579315" cy="1880006"/>
                          </a:xfrm>
                          <a:prstGeom prst="rect">
                            <a:avLst/>
                          </a:prstGeom>
                        </pic:spPr>
                      </pic:pic>
                      <wps:wsp>
                        <wps:cNvPr id="344" name="Tekstvak 344"/>
                        <wps:cNvSpPr txBox="1"/>
                        <wps:spPr>
                          <a:xfrm>
                            <a:off x="0" y="1879827"/>
                            <a:ext cx="6019800" cy="543794"/>
                          </a:xfrm>
                          <a:prstGeom prst="rect">
                            <a:avLst/>
                          </a:prstGeom>
                          <a:solidFill>
                            <a:prstClr val="white"/>
                          </a:solidFill>
                          <a:ln>
                            <a:noFill/>
                          </a:ln>
                          <a:effectLst/>
                        </wps:spPr>
                        <wps:txbx>
                          <w:txbxContent>
                            <w:p w:rsidR="00284AF4" w:rsidRPr="00E4502C" w:rsidRDefault="00284AF4" w:rsidP="000C0EDD">
                              <w:pPr>
                                <w:pStyle w:val="Bijschrift"/>
                                <w:rPr>
                                  <w:b w:val="0"/>
                                  <w:noProof/>
                                  <w:color w:val="auto"/>
                                </w:rPr>
                              </w:pPr>
                              <w:r w:rsidRPr="0017650C">
                                <w:rPr>
                                  <w:b w:val="0"/>
                                  <w:color w:val="auto"/>
                                </w:rPr>
                                <w:t>Figuur 10.1</w:t>
                              </w:r>
                              <w:r w:rsidRPr="00E4502C">
                                <w:rPr>
                                  <w:b w:val="0"/>
                                  <w:color w:val="auto"/>
                                </w:rPr>
                                <w:t xml:space="preserve"> Rijksweg 23 bestaat uit drie </w:t>
                              </w:r>
                              <w:r w:rsidRPr="00252527">
                                <w:rPr>
                                  <w:b w:val="0"/>
                                  <w:color w:val="auto"/>
                                </w:rPr>
                                <w:t>wegdel</w:t>
                              </w:r>
                              <w:r>
                                <w:rPr>
                                  <w:b w:val="0"/>
                                  <w:color w:val="auto"/>
                                </w:rPr>
                                <w:t>en</w:t>
                              </w:r>
                              <w:r w:rsidRPr="00E4502C">
                                <w:rPr>
                                  <w:b w:val="0"/>
                                  <w:color w:val="auto"/>
                                </w:rPr>
                                <w:t xml:space="preserve">. </w:t>
                              </w:r>
                              <w:r>
                                <w:rPr>
                                  <w:b w:val="0"/>
                                  <w:color w:val="auto"/>
                                </w:rPr>
                                <w:t xml:space="preserve">Het </w:t>
                              </w:r>
                              <w:r w:rsidRPr="00E4502C">
                                <w:rPr>
                                  <w:b w:val="0"/>
                                  <w:color w:val="auto"/>
                                </w:rPr>
                                <w:t>eerste oftewel basis</w:t>
                              </w:r>
                              <w:r w:rsidRPr="00252527">
                                <w:rPr>
                                  <w:b w:val="0"/>
                                  <w:color w:val="auto"/>
                                </w:rPr>
                                <w:t>wegdeel</w:t>
                              </w:r>
                              <w:r w:rsidRPr="00E4502C">
                                <w:rPr>
                                  <w:b w:val="0"/>
                                  <w:color w:val="auto"/>
                                </w:rPr>
                                <w:t xml:space="preserve"> wordt</w:t>
                              </w:r>
                              <w:r>
                                <w:rPr>
                                  <w:b w:val="0"/>
                                  <w:color w:val="auto"/>
                                </w:rPr>
                                <w:t xml:space="preserve"> </w:t>
                              </w:r>
                              <w:r w:rsidRPr="00E4502C">
                                <w:rPr>
                                  <w:b w:val="0"/>
                                  <w:color w:val="auto"/>
                                </w:rPr>
                                <w:t>gevormd door de stukken 1, 2, 3 en 6 en krijgt d</w:t>
                              </w:r>
                              <w:r>
                                <w:rPr>
                                  <w:b w:val="0"/>
                                  <w:color w:val="auto"/>
                                </w:rPr>
                                <w:t xml:space="preserve">e </w:t>
                              </w:r>
                              <w:proofErr w:type="spellStart"/>
                              <w:r>
                                <w:rPr>
                                  <w:b w:val="0"/>
                                  <w:color w:val="auto"/>
                                </w:rPr>
                                <w:t>defaultletter</w:t>
                              </w:r>
                              <w:proofErr w:type="spellEnd"/>
                              <w:r>
                                <w:rPr>
                                  <w:b w:val="0"/>
                                  <w:color w:val="auto"/>
                                </w:rPr>
                                <w:t xml:space="preserve"> “R”. Het tweede </w:t>
                              </w:r>
                              <w:proofErr w:type="spellStart"/>
                              <w:r w:rsidRPr="00252527">
                                <w:rPr>
                                  <w:b w:val="0"/>
                                  <w:color w:val="auto"/>
                                </w:rPr>
                                <w:t>wegdeel</w:t>
                              </w:r>
                              <w:proofErr w:type="spellEnd"/>
                              <w:r>
                                <w:rPr>
                                  <w:b w:val="0"/>
                                  <w:color w:val="auto"/>
                                </w:rPr>
                                <w:t xml:space="preserve"> </w:t>
                              </w:r>
                              <w:r w:rsidRPr="00E4502C">
                                <w:rPr>
                                  <w:b w:val="0"/>
                                  <w:color w:val="auto"/>
                                </w:rPr>
                                <w:t>bestaat uit</w:t>
                              </w:r>
                              <w:r>
                                <w:rPr>
                                  <w:b w:val="0"/>
                                  <w:color w:val="auto"/>
                                </w:rPr>
                                <w:t xml:space="preserve"> </w:t>
                              </w:r>
                              <w:r w:rsidRPr="00E4502C">
                                <w:rPr>
                                  <w:b w:val="0"/>
                                  <w:color w:val="auto"/>
                                </w:rPr>
                                <w:t xml:space="preserve">de stukken 4, 5 en 7 en krijgt de letter “B”. </w:t>
                              </w:r>
                              <w:r>
                                <w:rPr>
                                  <w:b w:val="0"/>
                                  <w:color w:val="auto"/>
                                </w:rPr>
                                <w:t xml:space="preserve">Het </w:t>
                              </w:r>
                              <w:r w:rsidRPr="00E4502C">
                                <w:rPr>
                                  <w:b w:val="0"/>
                                  <w:color w:val="auto"/>
                                </w:rPr>
                                <w:t xml:space="preserve">derde </w:t>
                              </w:r>
                              <w:proofErr w:type="spellStart"/>
                              <w:r w:rsidRPr="00252527">
                                <w:rPr>
                                  <w:b w:val="0"/>
                                  <w:color w:val="auto"/>
                                </w:rPr>
                                <w:t>wegdeel</w:t>
                              </w:r>
                              <w:proofErr w:type="spellEnd"/>
                              <w:r w:rsidRPr="00252527">
                                <w:rPr>
                                  <w:b w:val="0"/>
                                  <w:color w:val="auto"/>
                                </w:rPr>
                                <w:t xml:space="preserve"> </w:t>
                              </w:r>
                              <w:r w:rsidRPr="00E4502C">
                                <w:rPr>
                                  <w:b w:val="0"/>
                                  <w:color w:val="auto"/>
                                </w:rPr>
                                <w:t>(stuk 8) krijgt de letter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F8A4D83" id="Groep 342" o:spid="_x0000_s1169" style="position:absolute;margin-left:-.25pt;margin-top:2.5pt;width:474pt;height:190.75pt;z-index:251705344;mso-width-relative:margin;mso-height-relative:margin" coordsize="60198,2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">
                <v:shape id="Afbeelding 343" o:spid="_x0000_s1170" type="#_x0000_t75" style="position:absolute;width:45793;height:1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">
                  <v:imagedata r:id="rId98" o:title=""/>
                  <v:path arrowok="t"/>
                </v:shape>
                <v:shape id="Tekstvak 344" o:spid="_x0000_s1171" type="#_x0000_t202" style="position:absolute;top:18798;width:60198;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" stroked="f">
                  <v:textbox style="mso-fit-shape-to-text:t" inset="0,0,0,0">
                    <w:txbxContent>
                      <w:p w:rsidR="00284AF4" w:rsidRPr="00E4502C" w:rsidRDefault="00284AF4" w:rsidP="000C0EDD">
                        <w:pPr>
                          <w:pStyle w:val="Bijschrift"/>
                          <w:rPr>
                            <w:b w:val="0"/>
                            <w:noProof/>
                            <w:color w:val="auto"/>
                          </w:rPr>
                        </w:pPr>
                        <w:r w:rsidRPr="0017650C">
                          <w:rPr>
                            <w:b w:val="0"/>
                            <w:color w:val="auto"/>
                          </w:rPr>
                          <w:t>Figuur 10.1</w:t>
                        </w:r>
                        <w:r w:rsidRPr="00E4502C">
                          <w:rPr>
                            <w:b w:val="0"/>
                            <w:color w:val="auto"/>
                          </w:rPr>
                          <w:t xml:space="preserve"> Rijksweg 23 bestaat uit drie </w:t>
                        </w:r>
                        <w:r w:rsidRPr="00252527">
                          <w:rPr>
                            <w:b w:val="0"/>
                            <w:color w:val="auto"/>
                          </w:rPr>
                          <w:t>wegdel</w:t>
                        </w:r>
                        <w:r>
                          <w:rPr>
                            <w:b w:val="0"/>
                            <w:color w:val="auto"/>
                          </w:rPr>
                          <w:t>en</w:t>
                        </w:r>
                        <w:r w:rsidRPr="00E4502C">
                          <w:rPr>
                            <w:b w:val="0"/>
                            <w:color w:val="auto"/>
                          </w:rPr>
                          <w:t xml:space="preserve">. </w:t>
                        </w:r>
                        <w:r>
                          <w:rPr>
                            <w:b w:val="0"/>
                            <w:color w:val="auto"/>
                          </w:rPr>
                          <w:t xml:space="preserve">Het </w:t>
                        </w:r>
                        <w:r w:rsidRPr="00E4502C">
                          <w:rPr>
                            <w:b w:val="0"/>
                            <w:color w:val="auto"/>
                          </w:rPr>
                          <w:t>eerste oftewel basis</w:t>
                        </w:r>
                        <w:r w:rsidRPr="00252527">
                          <w:rPr>
                            <w:b w:val="0"/>
                            <w:color w:val="auto"/>
                          </w:rPr>
                          <w:t>wegdeel</w:t>
                        </w:r>
                        <w:r w:rsidRPr="00E4502C">
                          <w:rPr>
                            <w:b w:val="0"/>
                            <w:color w:val="auto"/>
                          </w:rPr>
                          <w:t xml:space="preserve"> wordt</w:t>
                        </w:r>
                        <w:r>
                          <w:rPr>
                            <w:b w:val="0"/>
                            <w:color w:val="auto"/>
                          </w:rPr>
                          <w:t xml:space="preserve"> </w:t>
                        </w:r>
                        <w:r w:rsidRPr="00E4502C">
                          <w:rPr>
                            <w:b w:val="0"/>
                            <w:color w:val="auto"/>
                          </w:rPr>
                          <w:t>gevormd door de stukken 1, 2, 3 en 6 en krijgt d</w:t>
                        </w:r>
                        <w:r>
                          <w:rPr>
                            <w:b w:val="0"/>
                            <w:color w:val="auto"/>
                          </w:rPr>
                          <w:t xml:space="preserve">e </w:t>
                        </w:r>
                        <w:proofErr w:type="spellStart"/>
                        <w:r>
                          <w:rPr>
                            <w:b w:val="0"/>
                            <w:color w:val="auto"/>
                          </w:rPr>
                          <w:t>defaultletter</w:t>
                        </w:r>
                        <w:proofErr w:type="spellEnd"/>
                        <w:r>
                          <w:rPr>
                            <w:b w:val="0"/>
                            <w:color w:val="auto"/>
                          </w:rPr>
                          <w:t xml:space="preserve"> “R”. Het tweede </w:t>
                        </w:r>
                        <w:proofErr w:type="spellStart"/>
                        <w:r w:rsidRPr="00252527">
                          <w:rPr>
                            <w:b w:val="0"/>
                            <w:color w:val="auto"/>
                          </w:rPr>
                          <w:t>wegdeel</w:t>
                        </w:r>
                        <w:proofErr w:type="spellEnd"/>
                        <w:r>
                          <w:rPr>
                            <w:b w:val="0"/>
                            <w:color w:val="auto"/>
                          </w:rPr>
                          <w:t xml:space="preserve"> </w:t>
                        </w:r>
                        <w:r w:rsidRPr="00E4502C">
                          <w:rPr>
                            <w:b w:val="0"/>
                            <w:color w:val="auto"/>
                          </w:rPr>
                          <w:t>bestaat uit</w:t>
                        </w:r>
                        <w:r>
                          <w:rPr>
                            <w:b w:val="0"/>
                            <w:color w:val="auto"/>
                          </w:rPr>
                          <w:t xml:space="preserve"> </w:t>
                        </w:r>
                        <w:r w:rsidRPr="00E4502C">
                          <w:rPr>
                            <w:b w:val="0"/>
                            <w:color w:val="auto"/>
                          </w:rPr>
                          <w:t xml:space="preserve">de stukken 4, 5 en 7 en krijgt de letter “B”. </w:t>
                        </w:r>
                        <w:r>
                          <w:rPr>
                            <w:b w:val="0"/>
                            <w:color w:val="auto"/>
                          </w:rPr>
                          <w:t xml:space="preserve">Het </w:t>
                        </w:r>
                        <w:r w:rsidRPr="00E4502C">
                          <w:rPr>
                            <w:b w:val="0"/>
                            <w:color w:val="auto"/>
                          </w:rPr>
                          <w:t xml:space="preserve">derde </w:t>
                        </w:r>
                        <w:proofErr w:type="spellStart"/>
                        <w:r w:rsidRPr="00252527">
                          <w:rPr>
                            <w:b w:val="0"/>
                            <w:color w:val="auto"/>
                          </w:rPr>
                          <w:t>wegdeel</w:t>
                        </w:r>
                        <w:proofErr w:type="spellEnd"/>
                        <w:r w:rsidRPr="00252527">
                          <w:rPr>
                            <w:b w:val="0"/>
                            <w:color w:val="auto"/>
                          </w:rPr>
                          <w:t xml:space="preserve"> </w:t>
                        </w:r>
                        <w:r w:rsidRPr="00E4502C">
                          <w:rPr>
                            <w:b w:val="0"/>
                            <w:color w:val="auto"/>
                          </w:rPr>
                          <w:t>(stuk 8) krijgt de letter “C”.</w:t>
                        </w:r>
                      </w:p>
                    </w:txbxContent>
                  </v:textbox>
                </v:shape>
                <w10:wrap type="topAndBottom"/>
              </v:group>
            </w:pict>
          </mc:Fallback>
        </mc:AlternateContent>
      </w:r>
      <w:r w:rsidR="000C0EDD">
        <w:t xml:space="preserve">Bovenstaand voorbeeld illustreert in grote lijnen hoe de wegdelen worden gevormd. In het NWB wordt echter niet van hectometersprong tot hectometersprong bekeken of het betreffende stuk overlap in hectometrering vertoont met een voorafgaand stuk, maar wordt de overlap in hectometrering per wegvak bekeken. In het NWB wordt ervan uitgegaan dat een wegvak in zijn geheel tot een bepaalde </w:t>
      </w:r>
      <w:proofErr w:type="spellStart"/>
      <w:r w:rsidR="000C0EDD">
        <w:t>wegdeel</w:t>
      </w:r>
      <w:proofErr w:type="spellEnd"/>
      <w:r w:rsidR="000C0EDD">
        <w:t xml:space="preserve"> behoort. Vertoont de hectometrering van een wegvak geheel of gedeeltelijk overlap met die van een ander (voorafgaand) wegvak, dan behoren ze tot verschillende wegdelen.</w:t>
      </w:r>
    </w:p>
    <w:p w:rsidR="000C0EDD" w:rsidRDefault="000C0EDD" w:rsidP="000C0EDD"/>
    <w:p w:rsidR="000C0EDD" w:rsidRDefault="000C0EDD" w:rsidP="000C0EDD">
      <w:r>
        <w:t xml:space="preserve">Dit wordt geïllustreerd aan de hand van </w:t>
      </w:r>
      <w:r w:rsidR="0017650C" w:rsidRPr="0017650C">
        <w:t xml:space="preserve">figuur </w:t>
      </w:r>
      <w:r w:rsidR="0017650C">
        <w:t>10.2</w:t>
      </w:r>
      <w:r>
        <w:t xml:space="preserve">, waarin een gedeelte van Rijksweg 99 is uitvergroot. Een gedeelte van de stukken 6 en 7 is vergroot weergegeven. In deze figuur zijn de wegvakken 22, 23 en 24 getekend. wegvak 23 bevat een hectometersprong (die de scheidslijn vormt tussen de stukken 6 en 7) en bestaat dus uit twee wegvak segmenten. Alleen het tweede wegvaksegment heeft overlap met een voorafgaand gedeelte (nl. met stuk 1 uit </w:t>
      </w:r>
      <w:r w:rsidR="0017650C" w:rsidRPr="0017650C">
        <w:t xml:space="preserve">figuur </w:t>
      </w:r>
      <w:r w:rsidR="0017650C">
        <w:t>10.1</w:t>
      </w:r>
      <w:r>
        <w:t xml:space="preserve">). Toch krijgt het hele wegvak 23 de wegdeelletter “B” (ook al zou deze volgens de methode die in </w:t>
      </w:r>
      <w:r w:rsidR="0017650C" w:rsidRPr="0017650C">
        <w:t>figuur</w:t>
      </w:r>
      <w:r w:rsidR="0017650C">
        <w:rPr>
          <w:highlight w:val="yellow"/>
        </w:rPr>
        <w:t xml:space="preserve"> </w:t>
      </w:r>
      <w:r w:rsidR="0017650C">
        <w:t>10.1</w:t>
      </w:r>
      <w:r>
        <w:t xml:space="preserve"> is toegelicht, gedeeltelijk tot het basiswegdeel behoren en de letter “R” krijgen).</w:t>
      </w:r>
    </w:p>
    <w:p w:rsidR="000C0EDD" w:rsidRDefault="000C0EDD" w:rsidP="000C0EDD">
      <w:r>
        <w:rPr>
          <w:noProof/>
          <w:lang w:eastAsia="nl-NL"/>
        </w:rPr>
        <mc:AlternateContent>
          <mc:Choice Requires="wpg">
            <w:drawing>
              <wp:anchor distT="0" distB="0" distL="114300" distR="114300" simplePos="0" relativeHeight="251706368" behindDoc="0" locked="0" layoutInCell="1" allowOverlap="1" wp14:anchorId="4C38917E" wp14:editId="31327820">
                <wp:simplePos x="0" y="0"/>
                <wp:positionH relativeFrom="column">
                  <wp:posOffset>-635</wp:posOffset>
                </wp:positionH>
                <wp:positionV relativeFrom="paragraph">
                  <wp:posOffset>234315</wp:posOffset>
                </wp:positionV>
                <wp:extent cx="6140450" cy="2313940"/>
                <wp:effectExtent l="0" t="0" r="0" b="0"/>
                <wp:wrapTopAndBottom/>
                <wp:docPr id="345" name="Groep 345"/>
                <wp:cNvGraphicFramePr/>
                <a:graphic xmlns:a="http://schemas.openxmlformats.org/drawingml/2006/main">
                  <a:graphicData uri="http://schemas.microsoft.com/office/word/2010/wordprocessingGroup">
                    <wpg:wgp>
                      <wpg:cNvGrpSpPr/>
                      <wpg:grpSpPr>
                        <a:xfrm>
                          <a:off x="0" y="0"/>
                          <a:ext cx="6140450" cy="2313940"/>
                          <a:chOff x="0" y="0"/>
                          <a:chExt cx="6276340" cy="2365375"/>
                        </a:xfrm>
                      </wpg:grpSpPr>
                      <pic:pic xmlns:pic="http://schemas.openxmlformats.org/drawingml/2006/picture">
                        <pic:nvPicPr>
                          <pic:cNvPr id="346" name="Afbeelding 34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4630521" cy="1894637"/>
                          </a:xfrm>
                          <a:prstGeom prst="rect">
                            <a:avLst/>
                          </a:prstGeom>
                        </pic:spPr>
                      </pic:pic>
                      <wps:wsp>
                        <wps:cNvPr id="347" name="Tekstvak 347"/>
                        <wps:cNvSpPr txBox="1"/>
                        <wps:spPr>
                          <a:xfrm>
                            <a:off x="0" y="1960245"/>
                            <a:ext cx="6276340" cy="405130"/>
                          </a:xfrm>
                          <a:prstGeom prst="rect">
                            <a:avLst/>
                          </a:prstGeom>
                          <a:solidFill>
                            <a:prstClr val="white"/>
                          </a:solidFill>
                          <a:ln>
                            <a:noFill/>
                          </a:ln>
                          <a:effectLst/>
                        </wps:spPr>
                        <wps:txbx>
                          <w:txbxContent>
                            <w:p w:rsidR="00284AF4" w:rsidRPr="00F20F7B" w:rsidRDefault="00284AF4" w:rsidP="000C0EDD">
                              <w:pPr>
                                <w:pStyle w:val="Bijschrift"/>
                                <w:rPr>
                                  <w:b w:val="0"/>
                                  <w:noProof/>
                                  <w:color w:val="auto"/>
                                </w:rPr>
                              </w:pPr>
                              <w:r w:rsidRPr="0017650C">
                                <w:rPr>
                                  <w:b w:val="0"/>
                                  <w:color w:val="auto"/>
                                </w:rPr>
                                <w:t xml:space="preserve">Figuur </w:t>
                              </w:r>
                              <w:r>
                                <w:rPr>
                                  <w:b w:val="0"/>
                                  <w:color w:val="auto"/>
                                </w:rPr>
                                <w:t xml:space="preserve">10.2 </w:t>
                              </w:r>
                              <w:r w:rsidRPr="00F20F7B">
                                <w:rPr>
                                  <w:b w:val="0"/>
                                  <w:color w:val="auto"/>
                                </w:rPr>
                                <w:t>Een uitvergroting van Rijksweg 23. Wegvak 23 bevat alleen gedeeltelijk overlap met een</w:t>
                              </w:r>
                              <w:r>
                                <w:rPr>
                                  <w:b w:val="0"/>
                                  <w:color w:val="auto"/>
                                </w:rPr>
                                <w:t xml:space="preserve"> </w:t>
                              </w:r>
                              <w:r w:rsidRPr="00F20F7B">
                                <w:rPr>
                                  <w:b w:val="0"/>
                                  <w:color w:val="auto"/>
                                </w:rPr>
                                <w:t>voorafgaand Wegvak, maar krijgt toch in zijn geheel letter “B” toegekend.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8917E" id="Groep 345" o:spid="_x0000_s1172" style="position:absolute;margin-left:-.05pt;margin-top:18.45pt;width:483.5pt;height:182.2pt;z-index:251706368;mso-width-relative:margin;mso-height-relative:margin" coordsize="62763,2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">
                <v:shape id="Afbeelding 346" o:spid="_x0000_s1173" type="#_x0000_t75" style="position:absolute;width:46305;height:1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">
                  <v:imagedata r:id="rId100" o:title=""/>
                  <v:path arrowok="t"/>
                </v:shape>
                <v:shape id="Tekstvak 347" o:spid="_x0000_s1174" type="#_x0000_t202" style="position:absolute;top:19602;width:6276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lexgAAANwAAAAPAAAAZHJzL2Rvd25yZXYueG1sRI9Pa8JA&#10;FMTvQr/D8gQvUje1k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xSD5XsYAAADcAAAA&#10;DwAAAAAAAAAAAAAAAAAHAgAAZHJzL2Rvd25yZXYueG1sUEsFBgAAAAADAAMAtwAAAPoCAAAAAA==&#10;" stroked="f">
                  <v:textbox inset="0,0,0,0">
                    <w:txbxContent>
                      <w:p w:rsidR="00284AF4" w:rsidRPr="00F20F7B" w:rsidRDefault="00284AF4" w:rsidP="000C0EDD">
                        <w:pPr>
                          <w:pStyle w:val="Bijschrift"/>
                          <w:rPr>
                            <w:b w:val="0"/>
                            <w:noProof/>
                            <w:color w:val="auto"/>
                          </w:rPr>
                        </w:pPr>
                        <w:r w:rsidRPr="0017650C">
                          <w:rPr>
                            <w:b w:val="0"/>
                            <w:color w:val="auto"/>
                          </w:rPr>
                          <w:t xml:space="preserve">Figuur </w:t>
                        </w:r>
                        <w:r>
                          <w:rPr>
                            <w:b w:val="0"/>
                            <w:color w:val="auto"/>
                          </w:rPr>
                          <w:t xml:space="preserve">10.2 </w:t>
                        </w:r>
                        <w:r w:rsidRPr="00F20F7B">
                          <w:rPr>
                            <w:b w:val="0"/>
                            <w:color w:val="auto"/>
                          </w:rPr>
                          <w:t>Een uitvergroting van Rijksweg 23. Wegvak 23 bevat alleen gedeeltelijk overlap met een</w:t>
                        </w:r>
                        <w:r>
                          <w:rPr>
                            <w:b w:val="0"/>
                            <w:color w:val="auto"/>
                          </w:rPr>
                          <w:t xml:space="preserve"> </w:t>
                        </w:r>
                        <w:r w:rsidRPr="00F20F7B">
                          <w:rPr>
                            <w:b w:val="0"/>
                            <w:color w:val="auto"/>
                          </w:rPr>
                          <w:t>voorafgaand Wegvak, maar krijgt toch in zijn geheel letter “B” toegekend.</w:t>
                        </w:r>
                      </w:p>
                    </w:txbxContent>
                  </v:textbox>
                </v:shape>
                <w10:wrap type="topAndBottom"/>
              </v:group>
            </w:pict>
          </mc:Fallback>
        </mc:AlternateContent>
      </w:r>
    </w:p>
    <w:p w:rsidR="000C0EDD" w:rsidRDefault="000C0EDD" w:rsidP="000C0EDD"/>
    <w:p w:rsidR="000C0EDD" w:rsidRDefault="000C0EDD" w:rsidP="000C0EDD"/>
    <w:p w:rsidR="000C0EDD" w:rsidRDefault="000C0EDD" w:rsidP="000C0EDD">
      <w:r>
        <w:t xml:space="preserve">In </w:t>
      </w:r>
      <w:r w:rsidR="0017650C" w:rsidRPr="0017650C">
        <w:t xml:space="preserve">figuur </w:t>
      </w:r>
      <w:r w:rsidR="0017650C">
        <w:t>10.3</w:t>
      </w:r>
      <w:r>
        <w:t xml:space="preserve"> wordt geïllustreerd hoe de wegvakken die zich in het laatste gedeelte van stuk 5</w:t>
      </w:r>
    </w:p>
    <w:p w:rsidR="000C0EDD" w:rsidRDefault="000C0EDD" w:rsidP="000C0EDD">
      <w:r>
        <w:t xml:space="preserve">bevinden (wegvakken 17 en 18) (die volgens de methode van </w:t>
      </w:r>
      <w:r w:rsidR="0017650C" w:rsidRPr="0017650C">
        <w:t xml:space="preserve">figuur </w:t>
      </w:r>
      <w:r w:rsidR="0017650C">
        <w:t>10.1</w:t>
      </w:r>
      <w:r>
        <w:t xml:space="preserve"> de letter “B” zouden</w:t>
      </w:r>
    </w:p>
    <w:p w:rsidR="000C0EDD" w:rsidRDefault="000C0EDD" w:rsidP="000C0EDD">
      <w:r>
        <w:t>krijgen), nu de letter “R” krijgen, omdat deze wegvakken geen overlap hebben met een ander</w:t>
      </w:r>
    </w:p>
    <w:p w:rsidR="000C0EDD" w:rsidRDefault="000C0EDD" w:rsidP="000C0EDD">
      <w:r>
        <w:rPr>
          <w:noProof/>
          <w:lang w:eastAsia="nl-NL"/>
        </w:rPr>
        <w:lastRenderedPageBreak/>
        <mc:AlternateContent>
          <mc:Choice Requires="wpg">
            <w:drawing>
              <wp:anchor distT="0" distB="0" distL="114300" distR="114300" simplePos="0" relativeHeight="251707392" behindDoc="0" locked="0" layoutInCell="1" allowOverlap="1" wp14:anchorId="783725EF" wp14:editId="76B73882">
                <wp:simplePos x="0" y="0"/>
                <wp:positionH relativeFrom="column">
                  <wp:posOffset>-25</wp:posOffset>
                </wp:positionH>
                <wp:positionV relativeFrom="paragraph">
                  <wp:posOffset>554101</wp:posOffset>
                </wp:positionV>
                <wp:extent cx="4763770" cy="2080260"/>
                <wp:effectExtent l="0" t="0" r="0" b="0"/>
                <wp:wrapTopAndBottom/>
                <wp:docPr id="348" name="Groep 348"/>
                <wp:cNvGraphicFramePr/>
                <a:graphic xmlns:a="http://schemas.openxmlformats.org/drawingml/2006/main">
                  <a:graphicData uri="http://schemas.microsoft.com/office/word/2010/wordprocessingGroup">
                    <wpg:wgp>
                      <wpg:cNvGrpSpPr/>
                      <wpg:grpSpPr>
                        <a:xfrm>
                          <a:off x="0" y="0"/>
                          <a:ext cx="4763770" cy="2080260"/>
                          <a:chOff x="0" y="0"/>
                          <a:chExt cx="4763770" cy="2080260"/>
                        </a:xfrm>
                      </wpg:grpSpPr>
                      <pic:pic xmlns:pic="http://schemas.openxmlformats.org/drawingml/2006/picture">
                        <pic:nvPicPr>
                          <pic:cNvPr id="349" name="Afbeelding 34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4762195" cy="1616659"/>
                          </a:xfrm>
                          <a:prstGeom prst="rect">
                            <a:avLst/>
                          </a:prstGeom>
                        </pic:spPr>
                      </pic:pic>
                      <wps:wsp>
                        <wps:cNvPr id="350" name="Tekstvak 350"/>
                        <wps:cNvSpPr txBox="1"/>
                        <wps:spPr>
                          <a:xfrm>
                            <a:off x="0" y="1675130"/>
                            <a:ext cx="4763770" cy="405130"/>
                          </a:xfrm>
                          <a:prstGeom prst="rect">
                            <a:avLst/>
                          </a:prstGeom>
                          <a:solidFill>
                            <a:prstClr val="white"/>
                          </a:solidFill>
                          <a:ln>
                            <a:noFill/>
                          </a:ln>
                          <a:effectLst/>
                        </wps:spPr>
                        <wps:txbx>
                          <w:txbxContent>
                            <w:p w:rsidR="00284AF4" w:rsidRPr="00F20F7B" w:rsidRDefault="00284AF4" w:rsidP="000C0EDD">
                              <w:pPr>
                                <w:pStyle w:val="Bijschrift"/>
                                <w:rPr>
                                  <w:b w:val="0"/>
                                  <w:noProof/>
                                  <w:color w:val="auto"/>
                                </w:rPr>
                              </w:pPr>
                              <w:r w:rsidRPr="0017650C">
                                <w:rPr>
                                  <w:b w:val="0"/>
                                  <w:color w:val="auto"/>
                                </w:rPr>
                                <w:t xml:space="preserve">Figuur </w:t>
                              </w:r>
                              <w:r>
                                <w:rPr>
                                  <w:b w:val="0"/>
                                  <w:color w:val="auto"/>
                                </w:rPr>
                                <w:t>10.3</w:t>
                              </w:r>
                              <w:r w:rsidRPr="00F20F7B">
                                <w:rPr>
                                  <w:b w:val="0"/>
                                  <w:color w:val="auto"/>
                                </w:rPr>
                                <w:t xml:space="preserve"> Een ander gedeelte van Rijksweg 23. Wegvak 18 bevat geen overlap met een</w:t>
                              </w:r>
                              <w:r>
                                <w:rPr>
                                  <w:b w:val="0"/>
                                  <w:color w:val="auto"/>
                                </w:rPr>
                                <w:t xml:space="preserve"> </w:t>
                              </w:r>
                              <w:r w:rsidRPr="00F20F7B">
                                <w:rPr>
                                  <w:b w:val="0"/>
                                  <w:color w:val="auto"/>
                                </w:rPr>
                                <w:t>voorafgaand Wegvak en krijgt dus letter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3725EF" id="Groep 348" o:spid="_x0000_s1175" style="position:absolute;margin-left:0;margin-top:43.65pt;width:375.1pt;height:163.8pt;z-index:251707392" coordsize="47637,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">
                <v:shape id="Afbeelding 349" o:spid="_x0000_s1176" type="#_x0000_t75" style="position:absolute;width:47621;height:1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">
                  <v:imagedata r:id="rId102" o:title=""/>
                  <v:path arrowok="t"/>
                </v:shape>
                <v:shape id="Tekstvak 350" o:spid="_x0000_s1177" type="#_x0000_t202" style="position:absolute;top:16751;width:47637;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" stroked="f">
                  <v:textbox style="mso-fit-shape-to-text:t" inset="0,0,0,0">
                    <w:txbxContent>
                      <w:p w:rsidR="00284AF4" w:rsidRPr="00F20F7B" w:rsidRDefault="00284AF4" w:rsidP="000C0EDD">
                        <w:pPr>
                          <w:pStyle w:val="Bijschrift"/>
                          <w:rPr>
                            <w:b w:val="0"/>
                            <w:noProof/>
                            <w:color w:val="auto"/>
                          </w:rPr>
                        </w:pPr>
                        <w:r w:rsidRPr="0017650C">
                          <w:rPr>
                            <w:b w:val="0"/>
                            <w:color w:val="auto"/>
                          </w:rPr>
                          <w:t xml:space="preserve">Figuur </w:t>
                        </w:r>
                        <w:r>
                          <w:rPr>
                            <w:b w:val="0"/>
                            <w:color w:val="auto"/>
                          </w:rPr>
                          <w:t>10.3</w:t>
                        </w:r>
                        <w:r w:rsidRPr="00F20F7B">
                          <w:rPr>
                            <w:b w:val="0"/>
                            <w:color w:val="auto"/>
                          </w:rPr>
                          <w:t xml:space="preserve"> Een ander gedeelte van Rijksweg 23. Wegvak 18 bevat geen overlap met een</w:t>
                        </w:r>
                        <w:r>
                          <w:rPr>
                            <w:b w:val="0"/>
                            <w:color w:val="auto"/>
                          </w:rPr>
                          <w:t xml:space="preserve"> </w:t>
                        </w:r>
                        <w:r w:rsidRPr="00F20F7B">
                          <w:rPr>
                            <w:b w:val="0"/>
                            <w:color w:val="auto"/>
                          </w:rPr>
                          <w:t>voorafgaand Wegvak en krijgt dus letter “R”.</w:t>
                        </w:r>
                      </w:p>
                    </w:txbxContent>
                  </v:textbox>
                </v:shape>
                <w10:wrap type="topAndBottom"/>
              </v:group>
            </w:pict>
          </mc:Fallback>
        </mc:AlternateContent>
      </w:r>
      <w:r>
        <w:t>(voorafgaand) wegvak. Wegvak 18 bevat een hectometersprong. Geen van beide wegvak segmenten van dit wegvak hebben overlap: het hele wegvak 18 krijgt dus letter “R”. Wegvak 16 heeft gedeeltelijk overlap met stuk 1 en krijgt hierdoor letter “B”.</w:t>
      </w:r>
    </w:p>
    <w:p w:rsidR="000C0EDD" w:rsidRDefault="000C0EDD" w:rsidP="000C0EDD"/>
    <w:p w:rsidR="000C0EDD" w:rsidRDefault="000C0EDD" w:rsidP="000C0EDD"/>
    <w:p w:rsidR="000C0EDD" w:rsidRDefault="000C0EDD" w:rsidP="000C0EDD">
      <w:pPr>
        <w:rPr>
          <w:i/>
          <w:u w:val="single"/>
        </w:rPr>
      </w:pPr>
      <w:r>
        <w:rPr>
          <w:i/>
          <w:u w:val="single"/>
        </w:rPr>
        <w:t>Registratie</w:t>
      </w:r>
    </w:p>
    <w:p w:rsidR="000C0EDD" w:rsidRPr="00F20F7B" w:rsidRDefault="000C0EDD" w:rsidP="000C0EDD">
      <w:pPr>
        <w:rPr>
          <w:i/>
          <w:u w:val="single"/>
        </w:rPr>
      </w:pPr>
    </w:p>
    <w:p w:rsidR="000C0EDD" w:rsidRDefault="000C0EDD" w:rsidP="000C0EDD">
      <w:r>
        <w:t xml:space="preserve">Het </w:t>
      </w:r>
      <w:proofErr w:type="spellStart"/>
      <w:r>
        <w:t>wegdeel</w:t>
      </w:r>
      <w:proofErr w:type="spellEnd"/>
      <w:r>
        <w:t xml:space="preserve"> wordt aan de hand van het wegdeelletter geregistreerd. </w:t>
      </w:r>
    </w:p>
    <w:p w:rsidR="000C0EDD" w:rsidRDefault="000C0EDD" w:rsidP="000C0EDD"/>
    <w:p w:rsidR="000C0EDD" w:rsidRPr="00DE36D6" w:rsidRDefault="000C0EDD" w:rsidP="00755A9B">
      <w:pPr>
        <w:pStyle w:val="Kop2"/>
        <w:numPr>
          <w:ilvl w:val="1"/>
          <w:numId w:val="23"/>
        </w:numPr>
      </w:pPr>
      <w:bookmarkStart w:id="23" w:name="_Toc34639040"/>
      <w:r>
        <w:t>Wegdeel</w:t>
      </w:r>
      <w:r w:rsidRPr="00DE36D6">
        <w:t>letter</w:t>
      </w:r>
      <w:bookmarkEnd w:id="23"/>
    </w:p>
    <w:p w:rsidR="000C0EDD" w:rsidRDefault="000C0EDD" w:rsidP="000C0EDD">
      <w:pPr>
        <w:ind w:left="708"/>
        <w:rPr>
          <w:b/>
        </w:rPr>
      </w:pPr>
    </w:p>
    <w:p w:rsidR="000C0EDD" w:rsidRPr="00DE36D6" w:rsidRDefault="000C0EDD" w:rsidP="000C0EDD">
      <w:pPr>
        <w:ind w:left="708"/>
        <w:rPr>
          <w:i/>
          <w:u w:val="single"/>
        </w:rPr>
      </w:pPr>
      <w:r w:rsidRPr="00DE36D6">
        <w:rPr>
          <w:i/>
          <w:u w:val="single"/>
        </w:rPr>
        <w:t>Definitie:</w:t>
      </w:r>
    </w:p>
    <w:p w:rsidR="000C0EDD" w:rsidRDefault="000C0EDD" w:rsidP="000C0EDD">
      <w:r>
        <w:tab/>
      </w:r>
    </w:p>
    <w:p w:rsidR="000C0EDD" w:rsidRDefault="000C0EDD" w:rsidP="000C0EDD">
      <w:r>
        <w:tab/>
        <w:t xml:space="preserve">Een letter die een </w:t>
      </w:r>
      <w:proofErr w:type="spellStart"/>
      <w:r>
        <w:t>wegdeel</w:t>
      </w:r>
      <w:proofErr w:type="spellEnd"/>
      <w:r>
        <w:t xml:space="preserve"> </w:t>
      </w:r>
      <w:r w:rsidRPr="00DE36D6">
        <w:t xml:space="preserve">aanduidt binnen een </w:t>
      </w:r>
      <w:r>
        <w:t>w</w:t>
      </w:r>
      <w:r w:rsidRPr="00DE36D6">
        <w:t>eg.</w:t>
      </w:r>
    </w:p>
    <w:p w:rsidR="000C0EDD" w:rsidRDefault="000C0EDD" w:rsidP="000C0EDD">
      <w:r>
        <w:tab/>
      </w:r>
    </w:p>
    <w:p w:rsidR="000C0EDD" w:rsidRPr="00DE36D6" w:rsidRDefault="000C0EDD" w:rsidP="000C0EDD">
      <w:pPr>
        <w:rPr>
          <w:i/>
          <w:u w:val="single"/>
        </w:rPr>
      </w:pPr>
      <w:r>
        <w:tab/>
      </w:r>
      <w:r>
        <w:rPr>
          <w:i/>
          <w:u w:val="single"/>
        </w:rPr>
        <w:t>Algemeen:</w:t>
      </w:r>
    </w:p>
    <w:p w:rsidR="000C0EDD" w:rsidRDefault="000C0EDD" w:rsidP="000C0EDD">
      <w:r>
        <w:tab/>
      </w:r>
    </w:p>
    <w:p w:rsidR="000C0EDD" w:rsidRPr="00DE36D6" w:rsidRDefault="000C0EDD" w:rsidP="000C0EDD">
      <w:pPr>
        <w:ind w:left="708"/>
      </w:pPr>
      <w:r>
        <w:t xml:space="preserve">Het eerste oftewel basiswegdeel krijgt de letter “R”. Het tweede </w:t>
      </w:r>
      <w:proofErr w:type="spellStart"/>
      <w:r>
        <w:t>wegdeel</w:t>
      </w:r>
      <w:proofErr w:type="spellEnd"/>
      <w:r>
        <w:t xml:space="preserve"> krijgt de letter “B”, de </w:t>
      </w:r>
      <w:r w:rsidRPr="00DE36D6">
        <w:t>derde de letter “C”, etc.</w:t>
      </w:r>
    </w:p>
    <w:p w:rsidR="000C0EDD" w:rsidRDefault="000C0EDD" w:rsidP="000C0EDD">
      <w:pPr>
        <w:ind w:left="708"/>
      </w:pPr>
      <w:r>
        <w:t>De letters “A”, “E”, “N”, “I”, “O” en “Z” mogen niet gebruikt worden, daar deze letters eventueel verward kunnen worden met resp. de “A” van A-routes, de “N” van N-routes, de “E” van E-routes en de cijfers 1, 0 en 7.</w:t>
      </w:r>
    </w:p>
    <w:p w:rsidR="000C0EDD" w:rsidRDefault="000C0EDD" w:rsidP="000C0EDD">
      <w:pPr>
        <w:ind w:left="708"/>
      </w:pPr>
    </w:p>
    <w:p w:rsidR="000C0EDD" w:rsidRDefault="000C0EDD" w:rsidP="000C0EDD">
      <w:pPr>
        <w:ind w:left="708"/>
      </w:pPr>
      <w:r>
        <w:rPr>
          <w:i/>
          <w:u w:val="single"/>
        </w:rPr>
        <w:t>Waardebereik:</w:t>
      </w:r>
    </w:p>
    <w:p w:rsidR="000C0EDD" w:rsidRDefault="000C0EDD" w:rsidP="000C0EDD">
      <w:pPr>
        <w:ind w:left="708"/>
      </w:pPr>
    </w:p>
    <w:p w:rsidR="000C0EDD" w:rsidRDefault="000C0EDD" w:rsidP="000C0EDD">
      <w:pPr>
        <w:ind w:left="708"/>
      </w:pPr>
      <w:r>
        <w:t xml:space="preserve">Hoofdletter “A” t/m “Z”, uitgezonderd de letters “A”, “E”, “I”, “N”, “O” en “Z”.  </w:t>
      </w:r>
      <w:proofErr w:type="spellStart"/>
      <w:r>
        <w:t>Defaultwaarde</w:t>
      </w:r>
      <w:proofErr w:type="spellEnd"/>
      <w:r>
        <w:t xml:space="preserve"> is “R”.</w:t>
      </w:r>
    </w:p>
    <w:p w:rsidR="007C4AD3" w:rsidRDefault="007C4AD3" w:rsidP="000C0EDD">
      <w:pPr>
        <w:ind w:left="708"/>
      </w:pPr>
    </w:p>
    <w:p w:rsidR="007C4AD3" w:rsidRDefault="007C4AD3" w:rsidP="000C0EDD">
      <w:pPr>
        <w:ind w:left="708"/>
        <w:rPr>
          <w:i/>
          <w:u w:val="single"/>
        </w:rPr>
      </w:pPr>
      <w:r w:rsidRPr="007C4AD3">
        <w:rPr>
          <w:i/>
          <w:u w:val="single"/>
        </w:rPr>
        <w:t>Registratie:</w:t>
      </w:r>
    </w:p>
    <w:p w:rsidR="007C4AD3" w:rsidRDefault="007C4AD3" w:rsidP="000C0EDD">
      <w:pPr>
        <w:ind w:left="708"/>
        <w:rPr>
          <w:i/>
          <w:u w:val="single"/>
        </w:rPr>
      </w:pPr>
    </w:p>
    <w:p w:rsidR="007C4AD3" w:rsidRDefault="007C4AD3" w:rsidP="007C4AD3">
      <w:pPr>
        <w:ind w:left="708"/>
      </w:pPr>
      <w:r w:rsidRPr="00DE36D6">
        <w:t xml:space="preserve">Indien een wegvak een wegnummer heeft, dient in dat geval moet ook een wegpartitieletter worden ingevuld, dit is over het algemeen een </w:t>
      </w:r>
      <w:proofErr w:type="spellStart"/>
      <w:r w:rsidRPr="00DE36D6">
        <w:t>‘R</w:t>
      </w:r>
      <w:proofErr w:type="spellEnd"/>
      <w:r w:rsidRPr="00DE36D6">
        <w:t xml:space="preserve">’. De wegpartitieletter anders dan de </w:t>
      </w:r>
      <w:proofErr w:type="spellStart"/>
      <w:r w:rsidRPr="00DE36D6">
        <w:t>‘R</w:t>
      </w:r>
      <w:proofErr w:type="spellEnd"/>
      <w:r w:rsidRPr="00DE36D6">
        <w:t xml:space="preserve">’ wordt gebruikt om dat deel van een </w:t>
      </w:r>
      <w:proofErr w:type="spellStart"/>
      <w:r w:rsidRPr="00DE36D6">
        <w:t>gehectometreerde</w:t>
      </w:r>
      <w:proofErr w:type="spellEnd"/>
      <w:r w:rsidRPr="00DE36D6">
        <w:t xml:space="preserve"> weg te onderscheiden van een deel dat de zelfde hectometrering heeft. Het eerste overlappende stuk krijgt de waarde ‘B’ en zouden er meer overlappende stukken zijn binnen dezelfde weg krijgen die ‘C’ enz.</w:t>
      </w:r>
    </w:p>
    <w:p w:rsidR="007C4AD3" w:rsidRPr="007C4AD3" w:rsidRDefault="007C4AD3" w:rsidP="000C0EDD">
      <w:pPr>
        <w:ind w:left="708"/>
        <w:rPr>
          <w:u w:val="single"/>
        </w:rPr>
      </w:pPr>
    </w:p>
    <w:p w:rsidR="000C0EDD" w:rsidRDefault="000C0EDD" w:rsidP="000C0EDD"/>
    <w:p w:rsidR="000C0EDD" w:rsidRDefault="000C0EDD" w:rsidP="000C0EDD">
      <w:r>
        <w:tab/>
      </w:r>
    </w:p>
    <w:p w:rsidR="000C0EDD" w:rsidRDefault="000C0EDD" w:rsidP="000C0EDD">
      <w:r>
        <w:br w:type="page"/>
      </w:r>
    </w:p>
    <w:p w:rsidR="000C0EDD" w:rsidRPr="009C0532" w:rsidRDefault="000C0EDD" w:rsidP="00755A9B">
      <w:pPr>
        <w:pStyle w:val="Kop1"/>
        <w:numPr>
          <w:ilvl w:val="0"/>
          <w:numId w:val="23"/>
        </w:numPr>
      </w:pPr>
      <w:bookmarkStart w:id="24" w:name="_Toc34639041"/>
      <w:r>
        <w:lastRenderedPageBreak/>
        <w:t>Baan</w:t>
      </w:r>
      <w:r w:rsidRPr="009C0532">
        <w:t>positie</w:t>
      </w:r>
      <w:r>
        <w:t xml:space="preserve"> ten opzichte van de WOL</w:t>
      </w:r>
      <w:bookmarkEnd w:id="24"/>
    </w:p>
    <w:p w:rsidR="000C0EDD" w:rsidRDefault="000C0EDD" w:rsidP="000C0EDD">
      <w:pPr>
        <w:ind w:left="708"/>
        <w:rPr>
          <w:b/>
        </w:rPr>
      </w:pPr>
    </w:p>
    <w:p w:rsidR="000C0EDD" w:rsidRDefault="000C0EDD" w:rsidP="000C0EDD">
      <w:pPr>
        <w:rPr>
          <w:i/>
          <w:u w:val="single"/>
        </w:rPr>
      </w:pPr>
      <w:r>
        <w:rPr>
          <w:i/>
          <w:u w:val="single"/>
        </w:rPr>
        <w:t>Definitie:</w:t>
      </w:r>
    </w:p>
    <w:p w:rsidR="000C0EDD" w:rsidRPr="003F4051" w:rsidRDefault="000C0EDD" w:rsidP="000C0EDD">
      <w:pPr>
        <w:rPr>
          <w:rFonts w:ascii="doorsteek" w:hAnsi="doorsteek"/>
        </w:rPr>
      </w:pPr>
    </w:p>
    <w:p w:rsidR="000C0EDD" w:rsidRDefault="000C0EDD" w:rsidP="000C0EDD">
      <w:r>
        <w:t>De positie van de baan op de weg in dwarsrichting ten opzichte van de weg-oriëntatielijn (WOL),</w:t>
      </w:r>
    </w:p>
    <w:p w:rsidR="000C0EDD" w:rsidRDefault="000C0EDD" w:rsidP="000C0EDD">
      <w:r>
        <w:t>gezien in de oriëntatierichting van de weg, en uitgedrukt in de termen “links”, “midden” of “rechts”.</w:t>
      </w:r>
    </w:p>
    <w:p w:rsidR="000C0EDD" w:rsidRDefault="000C0EDD" w:rsidP="000C0EDD">
      <w:r>
        <w:t>Hierbij is de oriëntatierichting van de weg de richting van de oplopende hectometrering.</w:t>
      </w:r>
    </w:p>
    <w:p w:rsidR="000C0EDD" w:rsidRDefault="000C0EDD" w:rsidP="000C0EDD"/>
    <w:p w:rsidR="000C0EDD" w:rsidRDefault="000C0EDD" w:rsidP="000C0EDD">
      <w:pPr>
        <w:rPr>
          <w:i/>
          <w:u w:val="single"/>
        </w:rPr>
      </w:pPr>
      <w:r>
        <w:rPr>
          <w:i/>
          <w:u w:val="single"/>
        </w:rPr>
        <w:t>Algemeen:</w:t>
      </w:r>
    </w:p>
    <w:p w:rsidR="000C0EDD" w:rsidRDefault="000C0EDD" w:rsidP="000C0EDD">
      <w:pPr>
        <w:rPr>
          <w:i/>
          <w:u w:val="single"/>
        </w:rPr>
      </w:pPr>
    </w:p>
    <w:p w:rsidR="000C0EDD" w:rsidRDefault="000C0EDD" w:rsidP="000C0EDD">
      <w:r>
        <w:t>Met “baan” wordt hier bedoeld de BPS-baan die op het betreffende wegvak ligt. BPS staat voor</w:t>
      </w:r>
    </w:p>
    <w:p w:rsidR="000C0EDD" w:rsidRDefault="000C0EDD" w:rsidP="000C0EDD">
      <w:r>
        <w:t xml:space="preserve">Beschrijvende Plaatsaanduiding Systematiek voor wegen. Alleen </w:t>
      </w:r>
      <w:proofErr w:type="spellStart"/>
      <w:r>
        <w:t>verkeerdragende</w:t>
      </w:r>
      <w:proofErr w:type="spellEnd"/>
      <w:r>
        <w:t xml:space="preserve"> banen (dus geen</w:t>
      </w:r>
    </w:p>
    <w:p w:rsidR="000C0EDD" w:rsidRDefault="000C0EDD" w:rsidP="000C0EDD">
      <w:r>
        <w:t>wegbermen) kunnen op een Wegvak liggen.</w:t>
      </w:r>
    </w:p>
    <w:p w:rsidR="000C0EDD" w:rsidRDefault="000C0EDD" w:rsidP="000C0EDD">
      <w:r>
        <w:t>De baanpositie t.o.v. WOL is onderdeel van de BPS-aanduiding van de BPS-baan op het wegvak.</w:t>
      </w:r>
    </w:p>
    <w:p w:rsidR="000C0EDD" w:rsidRDefault="000C0EDD" w:rsidP="000C0EDD">
      <w:r>
        <w:t>Een voorbeeld van een BPS-aanduiding van een BPS-baan is “eerste hoofdrijbaan rechts”, waarbij</w:t>
      </w:r>
    </w:p>
    <w:p w:rsidR="000C0EDD" w:rsidRDefault="000C0EDD" w:rsidP="000C0EDD">
      <w:r>
        <w:t>“eerste” het relatief baanvolgnummer aanduidt, “hoofdrijbaan” de baansoort en “rechts” de</w:t>
      </w:r>
    </w:p>
    <w:p w:rsidR="000C0EDD" w:rsidRPr="00D153E5" w:rsidRDefault="000C0EDD" w:rsidP="000C0EDD">
      <w:r>
        <w:t>baanpositie t.o.v. WOL.</w:t>
      </w:r>
    </w:p>
    <w:p w:rsidR="000C0EDD" w:rsidRDefault="000C0EDD" w:rsidP="000C0EDD"/>
    <w:p w:rsidR="000C0EDD" w:rsidRDefault="000C0EDD" w:rsidP="000C0EDD">
      <w:r>
        <w:t>De baanpositie ten opzichte van de WOL geldt alleen voor parallelle banen. Dit zijn banen die</w:t>
      </w:r>
    </w:p>
    <w:p w:rsidR="000C0EDD" w:rsidRDefault="000C0EDD" w:rsidP="000C0EDD">
      <w:r>
        <w:t>parallel liggen ten opzichte van de WOL, bijvoorbeeld een hoofdrijbaan. Niet parallelle banen, zoals</w:t>
      </w:r>
    </w:p>
    <w:p w:rsidR="000C0EDD" w:rsidRDefault="000C0EDD" w:rsidP="000C0EDD">
      <w:r>
        <w:t xml:space="preserve">verbindingswegen, hebben geen baanpositie ten opzichte van de WOL. </w:t>
      </w:r>
    </w:p>
    <w:p w:rsidR="000C0EDD" w:rsidRDefault="000C0EDD" w:rsidP="000C0EDD"/>
    <w:p w:rsidR="000C0EDD" w:rsidRDefault="000C0EDD" w:rsidP="000C0EDD">
      <w:pPr>
        <w:rPr>
          <w:i/>
          <w:u w:val="single"/>
        </w:rPr>
      </w:pPr>
      <w:r>
        <w:rPr>
          <w:i/>
          <w:u w:val="single"/>
        </w:rPr>
        <w:t>W</w:t>
      </w:r>
      <w:r w:rsidRPr="001F677B">
        <w:rPr>
          <w:i/>
          <w:u w:val="single"/>
        </w:rPr>
        <w:t>aar</w:t>
      </w:r>
      <w:r>
        <w:rPr>
          <w:i/>
          <w:u w:val="single"/>
        </w:rPr>
        <w:t>debereik:</w:t>
      </w:r>
    </w:p>
    <w:p w:rsidR="000C0EDD" w:rsidRPr="001F677B" w:rsidRDefault="000C0EDD" w:rsidP="000C0EDD"/>
    <w:p w:rsidR="000C0EDD" w:rsidRPr="001F677B" w:rsidRDefault="000C0EDD" w:rsidP="000C0EDD">
      <w:r w:rsidRPr="001F677B">
        <w:t>“</w:t>
      </w:r>
      <w:r>
        <w:t>L</w:t>
      </w:r>
      <w:r w:rsidRPr="001F677B">
        <w:t xml:space="preserve">” </w:t>
      </w:r>
      <w:r>
        <w:tab/>
      </w:r>
      <w:r w:rsidRPr="001F677B">
        <w:t>= De baan bevindt zich Links van de weg-oriëntatielijn</w:t>
      </w:r>
    </w:p>
    <w:p w:rsidR="000C0EDD" w:rsidRPr="001F677B" w:rsidRDefault="000C0EDD" w:rsidP="000C0EDD">
      <w:r w:rsidRPr="001F677B">
        <w:t xml:space="preserve">“M” </w:t>
      </w:r>
      <w:r>
        <w:tab/>
      </w:r>
      <w:r w:rsidRPr="001F677B">
        <w:t>= De weg-oriëntatielijn is gelegen op de baan zelf (Midden)</w:t>
      </w:r>
    </w:p>
    <w:p w:rsidR="000C0EDD" w:rsidRPr="001F677B" w:rsidRDefault="000C0EDD" w:rsidP="000C0EDD">
      <w:r w:rsidRPr="001F677B">
        <w:t xml:space="preserve">“R” </w:t>
      </w:r>
      <w:r>
        <w:tab/>
      </w:r>
      <w:r w:rsidRPr="001F677B">
        <w:t>= De baan bevindt zich Rechts van de weg-oriëntatielijn</w:t>
      </w:r>
    </w:p>
    <w:p w:rsidR="000C0EDD" w:rsidRDefault="000C0EDD" w:rsidP="000C0EDD"/>
    <w:p w:rsidR="000C0EDD" w:rsidRDefault="000C0EDD" w:rsidP="000C0EDD">
      <w:r>
        <w:rPr>
          <w:i/>
          <w:u w:val="single"/>
        </w:rPr>
        <w:t>Registratie:</w:t>
      </w:r>
    </w:p>
    <w:p w:rsidR="000C0EDD" w:rsidRDefault="000C0EDD" w:rsidP="000C0EDD"/>
    <w:p w:rsidR="000C0EDD" w:rsidRDefault="000C0EDD" w:rsidP="000C0EDD">
      <w:r>
        <w:t>De baanpositie ten opzichte van de wol is belangrijk voor parallelle banen.</w:t>
      </w:r>
    </w:p>
    <w:p w:rsidR="000C0EDD" w:rsidRDefault="000C0EDD" w:rsidP="000C0EDD"/>
    <w:p w:rsidR="000C0EDD" w:rsidRDefault="000C0EDD" w:rsidP="000C0EDD">
      <w:r>
        <w:t xml:space="preserve">Opgelet dient te worden bij het aangeven van deze waarde. De weg-oriëntatielijn (WOL) is een denkbeeldige lijn die in de richting van de oplopende hectometrering loopt. Dit wil dus zeggen dat indien in een wegvak twee </w:t>
      </w:r>
      <w:proofErr w:type="spellStart"/>
      <w:r>
        <w:t>hecto</w:t>
      </w:r>
      <w:proofErr w:type="spellEnd"/>
      <w:r>
        <w:t xml:space="preserve">-intervallen heeft (bv. bij </w:t>
      </w:r>
      <w:proofErr w:type="spellStart"/>
      <w:r>
        <w:t>hectosprong</w:t>
      </w:r>
      <w:proofErr w:type="spellEnd"/>
      <w:r>
        <w:t xml:space="preserve">) kan dat wegvak twee </w:t>
      </w:r>
      <w:proofErr w:type="spellStart"/>
      <w:r>
        <w:t>wol's</w:t>
      </w:r>
      <w:proofErr w:type="spellEnd"/>
      <w:r>
        <w:t xml:space="preserve"> hebben die een tegengestelde richting hebben. Dit is echter uitzonderlijk. </w:t>
      </w:r>
    </w:p>
    <w:p w:rsidR="000C0EDD" w:rsidRDefault="000C0EDD" w:rsidP="000C0EDD"/>
    <w:p w:rsidR="000C0EDD" w:rsidRDefault="000C0EDD" w:rsidP="000C0EDD">
      <w:r>
        <w:t>Voor wegen met een even aantal hoofdrijbanen , loopt de WOL over de middenberm en zijn de waarden dus links of rechts. Zijn er geen gescheiden banen dan is 'Baanpositie t.o.v. WOL M(</w:t>
      </w:r>
      <w:proofErr w:type="spellStart"/>
      <w:r>
        <w:t>idden</w:t>
      </w:r>
      <w:proofErr w:type="spellEnd"/>
      <w:r>
        <w:t xml:space="preserve">). Is er een oneven aantal hoofdrijbanen, bv. 3 , dan heeft de middelste baan een baanpositie van midden, en andere links of rechts. </w:t>
      </w:r>
    </w:p>
    <w:p w:rsidR="000C0EDD" w:rsidRDefault="000C0EDD" w:rsidP="000C0EDD">
      <w:r>
        <w:t xml:space="preserve">Voor banen die een </w:t>
      </w:r>
      <w:proofErr w:type="spellStart"/>
      <w:r>
        <w:t>hectoletter</w:t>
      </w:r>
      <w:proofErr w:type="spellEnd"/>
      <w:r>
        <w:t xml:space="preserve"> en een </w:t>
      </w:r>
      <w:proofErr w:type="spellStart"/>
      <w:r>
        <w:t>baansubsoort</w:t>
      </w:r>
      <w:proofErr w:type="spellEnd"/>
      <w:r>
        <w:t xml:space="preserve"> anders dan HR hebben, is de baanpositie t.o.v. de wol niet gedefinieerd en hoeft de wol niet gevuld te worden, maar mag dat wel; voor gevallen waar dit niet duidelijk is om dat de banen niet parallel liggen, bv. verbindingswegen, is de dient M(</w:t>
      </w:r>
      <w:proofErr w:type="spellStart"/>
      <w:r>
        <w:t>idden</w:t>
      </w:r>
      <w:proofErr w:type="spellEnd"/>
      <w:r>
        <w:t>) te worden ingevuld.</w:t>
      </w:r>
    </w:p>
    <w:p w:rsidR="000C0EDD" w:rsidRDefault="000C0EDD" w:rsidP="000C0EDD"/>
    <w:p w:rsidR="000C0EDD" w:rsidRPr="001F677B" w:rsidRDefault="000C0EDD" w:rsidP="000C0EDD">
      <w:r>
        <w:t xml:space="preserve">Een speciaal geval vormen rotondebanen en verzorgingsbanen : deze worden gerekend tot de parallelle banen en hebben dus wel een ' Baanpositie t.o.v. de Wol' , ze hebben echter ook een </w:t>
      </w:r>
      <w:proofErr w:type="spellStart"/>
      <w:r>
        <w:t>hectometreringsletter</w:t>
      </w:r>
      <w:proofErr w:type="spellEnd"/>
      <w:r>
        <w:t>.</w:t>
      </w:r>
    </w:p>
    <w:p w:rsidR="000C0EDD" w:rsidRDefault="000C0EDD" w:rsidP="000C0EDD">
      <w:r>
        <w:t>Het klinkt ietwat tegen natuurlijk om delen van cirkels parallel te noemen. In feite is er bij</w:t>
      </w:r>
    </w:p>
    <w:p w:rsidR="000C0EDD" w:rsidRDefault="000C0EDD" w:rsidP="000C0EDD">
      <w:r>
        <w:t>rotondebanen geen sprake van metrische parallelliteit in de betekenis van evenwijdigheid, maar wel van symmetrie (spiegelbeeld). Het zou dan misschien ook beter zijn om te spreken van symmetrische banen. Daar BPS ze nou eenmaal parallelle banen noemt, hanteren we dit ook in het NWB.</w:t>
      </w:r>
    </w:p>
    <w:p w:rsidR="000C0EDD" w:rsidRPr="003F5EB0" w:rsidRDefault="000C0EDD" w:rsidP="000C0EDD"/>
    <w:p w:rsidR="000C0EDD" w:rsidRDefault="000C0EDD">
      <w:r>
        <w:br w:type="page"/>
      </w:r>
    </w:p>
    <w:p w:rsidR="00055675" w:rsidRDefault="00055675" w:rsidP="00755A9B">
      <w:pPr>
        <w:pStyle w:val="Kop1"/>
        <w:numPr>
          <w:ilvl w:val="0"/>
          <w:numId w:val="23"/>
        </w:numPr>
      </w:pPr>
      <w:bookmarkStart w:id="25" w:name="_Toc34639042"/>
      <w:r>
        <w:lastRenderedPageBreak/>
        <w:t>Begindatum Werkelijk</w:t>
      </w:r>
      <w:bookmarkEnd w:id="25"/>
    </w:p>
    <w:p w:rsidR="00055675" w:rsidRDefault="00055675" w:rsidP="00055675"/>
    <w:p w:rsidR="00055675" w:rsidRDefault="00055675" w:rsidP="00055675">
      <w:pPr>
        <w:rPr>
          <w:i/>
          <w:u w:val="single"/>
        </w:rPr>
      </w:pPr>
      <w:r>
        <w:rPr>
          <w:i/>
          <w:u w:val="single"/>
        </w:rPr>
        <w:t>Definitie:</w:t>
      </w:r>
    </w:p>
    <w:p w:rsidR="00055675" w:rsidRPr="00BA6BA2" w:rsidRDefault="00055675" w:rsidP="00055675">
      <w:pPr>
        <w:rPr>
          <w:i/>
        </w:rPr>
      </w:pPr>
    </w:p>
    <w:p w:rsidR="00055675" w:rsidRPr="001639F9" w:rsidRDefault="00055675" w:rsidP="00055675">
      <w:pPr>
        <w:rPr>
          <w:u w:val="single"/>
        </w:rPr>
      </w:pPr>
      <w:r w:rsidRPr="00BA6BA2">
        <w:t xml:space="preserve">De eerste datum waarop </w:t>
      </w:r>
      <w:r>
        <w:t xml:space="preserve">het </w:t>
      </w:r>
      <w:r w:rsidRPr="00BA6BA2">
        <w:t xml:space="preserve">betreffende </w:t>
      </w:r>
      <w:r>
        <w:t>w</w:t>
      </w:r>
      <w:r w:rsidRPr="00BA6BA2">
        <w:t>egvak in werkelijkheid op de weg zo is.</w:t>
      </w:r>
    </w:p>
    <w:p w:rsidR="00055675" w:rsidRDefault="00055675" w:rsidP="00055675"/>
    <w:p w:rsidR="00055675" w:rsidRDefault="00055675" w:rsidP="00055675">
      <w:pPr>
        <w:rPr>
          <w:i/>
          <w:u w:val="single"/>
        </w:rPr>
      </w:pPr>
      <w:r>
        <w:rPr>
          <w:i/>
          <w:u w:val="single"/>
        </w:rPr>
        <w:t>Algemeen:</w:t>
      </w:r>
    </w:p>
    <w:p w:rsidR="00055675" w:rsidRDefault="00055675" w:rsidP="00055675">
      <w:pPr>
        <w:rPr>
          <w:i/>
          <w:u w:val="single"/>
        </w:rPr>
      </w:pPr>
    </w:p>
    <w:p w:rsidR="00055675" w:rsidRDefault="00055675" w:rsidP="00055675">
      <w:r>
        <w:t xml:space="preserve">Het registreren van in de toekomst of verleden geplande wegen is binnen het NWB mogelijk doormiddel van de  begindatum werkelijk en einddatum werkelijk. </w:t>
      </w:r>
    </w:p>
    <w:p w:rsidR="00055675" w:rsidRDefault="00055675" w:rsidP="00055675"/>
    <w:p w:rsidR="00055675" w:rsidRDefault="00055675" w:rsidP="00055675">
      <w:r>
        <w:t>De begindatum werkelijk is een verplicht in te vullen datum en is standaard hetzelfde als de invoerdatum.</w:t>
      </w:r>
    </w:p>
    <w:p w:rsidR="00055675" w:rsidRDefault="00055675" w:rsidP="00055675">
      <w:r>
        <w:t>De begindatum werkelijk is altijd eerder als de einddatum werkelijk.</w:t>
      </w:r>
    </w:p>
    <w:p w:rsidR="00055675" w:rsidRDefault="00055675" w:rsidP="00055675"/>
    <w:p w:rsidR="00055675" w:rsidRDefault="00055675" w:rsidP="00055675">
      <w:r w:rsidRPr="00071A47">
        <w:rPr>
          <w:i/>
          <w:u w:val="single"/>
        </w:rPr>
        <w:t>Waardebereik:</w:t>
      </w:r>
    </w:p>
    <w:p w:rsidR="00055675" w:rsidRDefault="00055675" w:rsidP="00055675"/>
    <w:p w:rsidR="00055675" w:rsidRDefault="00055675" w:rsidP="00055675">
      <w:r>
        <w:t>Datum.</w:t>
      </w:r>
    </w:p>
    <w:p w:rsidR="00055675" w:rsidRDefault="00055675" w:rsidP="00055675"/>
    <w:p w:rsidR="00055675" w:rsidRDefault="00055675" w:rsidP="00055675">
      <w:r>
        <w:rPr>
          <w:i/>
          <w:u w:val="single"/>
        </w:rPr>
        <w:t>Registratie:</w:t>
      </w:r>
    </w:p>
    <w:p w:rsidR="00055675" w:rsidRDefault="00055675" w:rsidP="00055675"/>
    <w:p w:rsidR="00055675" w:rsidRDefault="00055675" w:rsidP="00055675">
      <w:r>
        <w:t>Wanneer uit bronnen de openstellingsdatum van een weg bekend is en anders dan de datum van vandaag, dan dient de begindatum werkelijk aangepast te worden naar deze datum.</w:t>
      </w:r>
    </w:p>
    <w:p w:rsidR="00055675" w:rsidRDefault="00055675" w:rsidP="00055675"/>
    <w:p w:rsidR="00055675" w:rsidRDefault="00055675" w:rsidP="00055675">
      <w:r w:rsidRPr="005D3DED">
        <w:t xml:space="preserve">Hier kan middels een datumprikker de werkelijke ingangsdatum van het wegvak aangegeven worden. </w:t>
      </w:r>
    </w:p>
    <w:p w:rsidR="00055675" w:rsidRDefault="00055675" w:rsidP="00055675"/>
    <w:p w:rsidR="00055675" w:rsidRDefault="00055675">
      <w:pPr>
        <w:rPr>
          <w:rFonts w:ascii="Verdana" w:eastAsiaTheme="majorEastAsia" w:hAnsi="Verdana" w:cstheme="majorBidi"/>
          <w:b/>
          <w:bCs/>
          <w:sz w:val="24"/>
          <w:szCs w:val="28"/>
        </w:rPr>
      </w:pPr>
      <w:r>
        <w:br w:type="page"/>
      </w:r>
    </w:p>
    <w:p w:rsidR="00055675" w:rsidRDefault="00055675" w:rsidP="00755A9B">
      <w:pPr>
        <w:pStyle w:val="Kop1"/>
        <w:numPr>
          <w:ilvl w:val="0"/>
          <w:numId w:val="23"/>
        </w:numPr>
      </w:pPr>
      <w:bookmarkStart w:id="26" w:name="_Toc34639043"/>
      <w:r>
        <w:lastRenderedPageBreak/>
        <w:t>Einddatum Werkelijk</w:t>
      </w:r>
      <w:bookmarkEnd w:id="26"/>
    </w:p>
    <w:p w:rsidR="00055675" w:rsidRDefault="00055675" w:rsidP="00055675"/>
    <w:p w:rsidR="00055675" w:rsidRDefault="00055675" w:rsidP="00055675">
      <w:r>
        <w:rPr>
          <w:i/>
          <w:u w:val="single"/>
        </w:rPr>
        <w:t>Definitie:</w:t>
      </w:r>
    </w:p>
    <w:p w:rsidR="00055675" w:rsidRDefault="00055675" w:rsidP="00055675"/>
    <w:p w:rsidR="00055675" w:rsidRDefault="00055675" w:rsidP="00055675">
      <w:r>
        <w:t xml:space="preserve">De laatste datum waarop het betreffende wegvak in werkelijkheid op de weg zo is. </w:t>
      </w:r>
    </w:p>
    <w:p w:rsidR="00055675" w:rsidRDefault="00055675" w:rsidP="00055675"/>
    <w:p w:rsidR="00055675" w:rsidRDefault="00055675" w:rsidP="00055675">
      <w:pPr>
        <w:rPr>
          <w:i/>
          <w:u w:val="single"/>
        </w:rPr>
      </w:pPr>
      <w:r>
        <w:rPr>
          <w:i/>
          <w:u w:val="single"/>
        </w:rPr>
        <w:t>Algemeen:</w:t>
      </w:r>
    </w:p>
    <w:p w:rsidR="00055675" w:rsidRDefault="00055675" w:rsidP="00055675">
      <w:pPr>
        <w:rPr>
          <w:u w:val="single"/>
        </w:rPr>
      </w:pPr>
    </w:p>
    <w:p w:rsidR="00055675" w:rsidRDefault="00055675" w:rsidP="00055675">
      <w:r>
        <w:t xml:space="preserve">Het registreren van in de toekomst of verleden geplande wegen is binnen het NWB mogelijk doormiddel van de  begindatum werkelijk en einddatum werkelijk. </w:t>
      </w:r>
    </w:p>
    <w:p w:rsidR="00055675" w:rsidRDefault="00055675" w:rsidP="00055675">
      <w:pPr>
        <w:rPr>
          <w:u w:val="single"/>
        </w:rPr>
      </w:pPr>
    </w:p>
    <w:p w:rsidR="00055675" w:rsidRPr="003E786A" w:rsidRDefault="00055675" w:rsidP="00055675">
      <w:r>
        <w:t xml:space="preserve">De einddatum werkelijk is een optioneel in te vullen datum. </w:t>
      </w:r>
    </w:p>
    <w:p w:rsidR="00055675" w:rsidRDefault="00055675" w:rsidP="00055675"/>
    <w:p w:rsidR="00055675" w:rsidRDefault="00055675" w:rsidP="00055675">
      <w:r w:rsidRPr="00071A47">
        <w:rPr>
          <w:i/>
          <w:u w:val="single"/>
        </w:rPr>
        <w:t>Waardebereik:</w:t>
      </w:r>
    </w:p>
    <w:p w:rsidR="00055675" w:rsidRDefault="00055675" w:rsidP="00055675"/>
    <w:p w:rsidR="00055675" w:rsidRDefault="00055675" w:rsidP="00055675">
      <w:r>
        <w:t>Datum.</w:t>
      </w:r>
    </w:p>
    <w:p w:rsidR="00055675" w:rsidRDefault="00055675" w:rsidP="00055675"/>
    <w:p w:rsidR="00055675" w:rsidRDefault="00055675" w:rsidP="00055675">
      <w:r>
        <w:rPr>
          <w:i/>
          <w:u w:val="single"/>
        </w:rPr>
        <w:t>Registratie:</w:t>
      </w:r>
    </w:p>
    <w:p w:rsidR="00055675" w:rsidRDefault="00055675" w:rsidP="00055675"/>
    <w:p w:rsidR="00055675" w:rsidRDefault="00055675" w:rsidP="00055675">
      <w:r>
        <w:t xml:space="preserve">Wanneer uit bronnen de sluitingsdatum van een weg bekend is, dan dient de einddatum werkelijk ingevuld te worden naar deze einddatum.  </w:t>
      </w:r>
    </w:p>
    <w:p w:rsidR="00055675" w:rsidRPr="003E786A" w:rsidRDefault="00055675" w:rsidP="00055675"/>
    <w:p w:rsidR="00055675" w:rsidRDefault="00055675" w:rsidP="00055675">
      <w:r>
        <w:rPr>
          <w:rFonts w:ascii="Verdana" w:hAnsi="Verdana"/>
        </w:rPr>
        <w:t>Hier kan middels een datumprikker de werkelijke einddatum van het wegvak aangegeven worden. Indien er geen keuze gemaakt wordt dan wordt dit veld niet met een datum gevuld en blijft het leeg. Dit veld moet door de gebruiker geactiveerd worden. Pas daarna kan er een einddatum werkelijk opgegeven worden.</w:t>
      </w:r>
    </w:p>
    <w:p w:rsidR="00055675" w:rsidRDefault="00055675" w:rsidP="00055675"/>
    <w:p w:rsidR="00055675" w:rsidRDefault="00055675" w:rsidP="00055675"/>
    <w:p w:rsidR="00055675" w:rsidRPr="00071A47" w:rsidRDefault="00055675" w:rsidP="00055675"/>
    <w:p w:rsidR="00055675" w:rsidRDefault="00055675">
      <w:pPr>
        <w:rPr>
          <w:rFonts w:ascii="Verdana" w:eastAsiaTheme="majorEastAsia" w:hAnsi="Verdana" w:cstheme="majorBidi"/>
          <w:b/>
          <w:bCs/>
          <w:sz w:val="24"/>
          <w:szCs w:val="28"/>
        </w:rPr>
      </w:pPr>
      <w:r>
        <w:br w:type="page"/>
      </w:r>
    </w:p>
    <w:p w:rsidR="000C0EDD" w:rsidRPr="00400510" w:rsidRDefault="000C0EDD" w:rsidP="00755A9B">
      <w:pPr>
        <w:pStyle w:val="Kop1"/>
        <w:numPr>
          <w:ilvl w:val="0"/>
          <w:numId w:val="23"/>
        </w:numPr>
      </w:pPr>
      <w:bookmarkStart w:id="27" w:name="_Toc34639044"/>
      <w:r>
        <w:lastRenderedPageBreak/>
        <w:t>Gemeente</w:t>
      </w:r>
      <w:bookmarkEnd w:id="27"/>
    </w:p>
    <w:p w:rsidR="000C0EDD" w:rsidRDefault="000C0EDD" w:rsidP="000C0EDD">
      <w:pPr>
        <w:pStyle w:val="Lijstalinea"/>
        <w:numPr>
          <w:ilvl w:val="0"/>
          <w:numId w:val="0"/>
        </w:numPr>
      </w:pPr>
    </w:p>
    <w:p w:rsidR="000C0EDD" w:rsidRPr="00B56E6E" w:rsidRDefault="000C0EDD" w:rsidP="000C0EDD">
      <w:pPr>
        <w:pStyle w:val="Lijstalinea"/>
        <w:numPr>
          <w:ilvl w:val="0"/>
          <w:numId w:val="0"/>
        </w:numPr>
        <w:rPr>
          <w:i/>
          <w:u w:val="single"/>
        </w:rPr>
      </w:pPr>
      <w:r>
        <w:rPr>
          <w:i/>
          <w:u w:val="single"/>
        </w:rPr>
        <w:t>Definitie:</w:t>
      </w:r>
    </w:p>
    <w:p w:rsidR="000C0EDD" w:rsidRDefault="000C0EDD" w:rsidP="000C0EDD">
      <w:pPr>
        <w:pStyle w:val="Lijstalinea"/>
        <w:numPr>
          <w:ilvl w:val="0"/>
          <w:numId w:val="0"/>
        </w:numPr>
      </w:pPr>
    </w:p>
    <w:p w:rsidR="000C0EDD" w:rsidRDefault="000C0EDD" w:rsidP="000C0EDD">
      <w:pPr>
        <w:pStyle w:val="Lijstalinea"/>
        <w:numPr>
          <w:ilvl w:val="0"/>
          <w:numId w:val="0"/>
        </w:numPr>
      </w:pPr>
      <w:r>
        <w:t>Een gemeente is een zelfstandig, zelfbestuur en autonomie bezittend onderdeel van de Nederlandse staat, onder het bestuur van een raad, een burgemeester en wethouders. Iedere gemeente correspondeert met een gebied dat bestaat uit een verzameling van woonplaatsen, buurtschappen of wijken, inclusief de daarbij behorende buitengebieden. De grenzen van een gemeente worden door de rijksoverheid vastgesteld.</w:t>
      </w:r>
    </w:p>
    <w:p w:rsidR="000C0EDD" w:rsidRDefault="000C0EDD" w:rsidP="000C0EDD">
      <w:pPr>
        <w:pStyle w:val="Lijstalinea"/>
        <w:numPr>
          <w:ilvl w:val="0"/>
          <w:numId w:val="0"/>
        </w:numPr>
      </w:pPr>
    </w:p>
    <w:p w:rsidR="000C0EDD" w:rsidRDefault="000C0EDD" w:rsidP="000C0EDD">
      <w:pPr>
        <w:pStyle w:val="Lijstalinea"/>
        <w:numPr>
          <w:ilvl w:val="0"/>
          <w:numId w:val="0"/>
        </w:numPr>
        <w:rPr>
          <w:i/>
          <w:u w:val="single"/>
        </w:rPr>
      </w:pPr>
      <w:r w:rsidRPr="00B56E6E">
        <w:rPr>
          <w:i/>
          <w:u w:val="single"/>
        </w:rPr>
        <w:t>Algemeen:</w:t>
      </w:r>
    </w:p>
    <w:p w:rsidR="000C0EDD" w:rsidRDefault="000C0EDD" w:rsidP="000C0EDD">
      <w:pPr>
        <w:pStyle w:val="Lijstalinea"/>
        <w:numPr>
          <w:ilvl w:val="0"/>
          <w:numId w:val="0"/>
        </w:numPr>
        <w:rPr>
          <w:i/>
          <w:u w:val="single"/>
        </w:rPr>
      </w:pPr>
    </w:p>
    <w:p w:rsidR="000C0EDD" w:rsidRPr="00B56E6E" w:rsidRDefault="000C0EDD" w:rsidP="000C0EDD">
      <w:r>
        <w:rPr>
          <w:noProof/>
          <w:lang w:eastAsia="nl-NL"/>
        </w:rPr>
        <mc:AlternateContent>
          <mc:Choice Requires="wpg">
            <w:drawing>
              <wp:anchor distT="0" distB="0" distL="114300" distR="114300" simplePos="0" relativeHeight="251709440" behindDoc="0" locked="0" layoutInCell="1" allowOverlap="1" wp14:anchorId="45195C21" wp14:editId="78F04623">
                <wp:simplePos x="0" y="0"/>
                <wp:positionH relativeFrom="column">
                  <wp:posOffset>-23495</wp:posOffset>
                </wp:positionH>
                <wp:positionV relativeFrom="paragraph">
                  <wp:posOffset>805180</wp:posOffset>
                </wp:positionV>
                <wp:extent cx="5819775" cy="4723765"/>
                <wp:effectExtent l="0" t="0" r="9525" b="635"/>
                <wp:wrapTopAndBottom/>
                <wp:docPr id="351" name="Groep 351"/>
                <wp:cNvGraphicFramePr/>
                <a:graphic xmlns:a="http://schemas.openxmlformats.org/drawingml/2006/main">
                  <a:graphicData uri="http://schemas.microsoft.com/office/word/2010/wordprocessingGroup">
                    <wpg:wgp>
                      <wpg:cNvGrpSpPr/>
                      <wpg:grpSpPr>
                        <a:xfrm>
                          <a:off x="0" y="0"/>
                          <a:ext cx="5819775" cy="4723765"/>
                          <a:chOff x="0" y="0"/>
                          <a:chExt cx="5819775" cy="4723765"/>
                        </a:xfrm>
                      </wpg:grpSpPr>
                      <pic:pic xmlns:pic="http://schemas.openxmlformats.org/drawingml/2006/picture">
                        <pic:nvPicPr>
                          <pic:cNvPr id="352" name="Afbeelding 352"/>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819775" cy="4400550"/>
                          </a:xfrm>
                          <a:prstGeom prst="rect">
                            <a:avLst/>
                          </a:prstGeom>
                        </pic:spPr>
                      </pic:pic>
                      <wps:wsp>
                        <wps:cNvPr id="353" name="Tekstvak 353"/>
                        <wps:cNvSpPr txBox="1"/>
                        <wps:spPr>
                          <a:xfrm>
                            <a:off x="0" y="4457700"/>
                            <a:ext cx="5819775" cy="266065"/>
                          </a:xfrm>
                          <a:prstGeom prst="rect">
                            <a:avLst/>
                          </a:prstGeom>
                          <a:solidFill>
                            <a:prstClr val="white"/>
                          </a:solidFill>
                          <a:ln>
                            <a:noFill/>
                          </a:ln>
                          <a:effectLst/>
                        </wps:spPr>
                        <wps:txbx>
                          <w:txbxContent>
                            <w:p w:rsidR="00284AF4" w:rsidRPr="004B5803" w:rsidRDefault="00284AF4" w:rsidP="000C0EDD">
                              <w:pPr>
                                <w:pStyle w:val="Bijschrift"/>
                                <w:rPr>
                                  <w:b w:val="0"/>
                                  <w:noProof/>
                                  <w:color w:val="auto"/>
                                </w:rPr>
                              </w:pPr>
                              <w:r w:rsidRPr="0017650C">
                                <w:rPr>
                                  <w:b w:val="0"/>
                                  <w:color w:val="auto"/>
                                </w:rPr>
                                <w:t xml:space="preserve">Figuur </w:t>
                              </w:r>
                              <w:r>
                                <w:rPr>
                                  <w:b w:val="0"/>
                                  <w:color w:val="auto"/>
                                </w:rPr>
                                <w:t xml:space="preserve">14.1 </w:t>
                              </w:r>
                              <w:r w:rsidRPr="004B5803">
                                <w:rPr>
                                  <w:b w:val="0"/>
                                  <w:color w:val="auto"/>
                                </w:rPr>
                                <w:t xml:space="preserve">Het verschil tussen </w:t>
                              </w:r>
                              <w:r>
                                <w:rPr>
                                  <w:b w:val="0"/>
                                  <w:color w:val="auto"/>
                                </w:rPr>
                                <w:t>woonplaatsen en woonkernen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195C21" id="Groep 351" o:spid="_x0000_s1178" style="position:absolute;margin-left:-1.85pt;margin-top:63.4pt;width:458.25pt;height:371.95pt;z-index:251709440" coordsize="58197,4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">
                <v:shape id="Afbeelding 352" o:spid="_x0000_s1179" type="#_x0000_t75" style="position:absolute;width:58197;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">
                  <v:imagedata r:id="rId104" o:title=""/>
                  <v:path arrowok="t"/>
                </v:shape>
                <v:shape id="Tekstvak 353" o:spid="_x0000_s1180" type="#_x0000_t202" style="position:absolute;top:44577;width:5819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" stroked="f">
                  <v:textbox style="mso-fit-shape-to-text:t" inset="0,0,0,0">
                    <w:txbxContent>
                      <w:p w:rsidR="00284AF4" w:rsidRPr="004B5803" w:rsidRDefault="00284AF4" w:rsidP="000C0EDD">
                        <w:pPr>
                          <w:pStyle w:val="Bijschrift"/>
                          <w:rPr>
                            <w:b w:val="0"/>
                            <w:noProof/>
                            <w:color w:val="auto"/>
                          </w:rPr>
                        </w:pPr>
                        <w:r w:rsidRPr="0017650C">
                          <w:rPr>
                            <w:b w:val="0"/>
                            <w:color w:val="auto"/>
                          </w:rPr>
                          <w:t xml:space="preserve">Figuur </w:t>
                        </w:r>
                        <w:r>
                          <w:rPr>
                            <w:b w:val="0"/>
                            <w:color w:val="auto"/>
                          </w:rPr>
                          <w:t xml:space="preserve">14.1 </w:t>
                        </w:r>
                        <w:r w:rsidRPr="004B5803">
                          <w:rPr>
                            <w:b w:val="0"/>
                            <w:color w:val="auto"/>
                          </w:rPr>
                          <w:t xml:space="preserve">Het verschil tussen </w:t>
                        </w:r>
                        <w:r>
                          <w:rPr>
                            <w:b w:val="0"/>
                            <w:color w:val="auto"/>
                          </w:rPr>
                          <w:t>woonplaatsen en woonkernen</w:t>
                        </w:r>
                      </w:p>
                    </w:txbxContent>
                  </v:textbox>
                </v:shape>
                <w10:wrap type="topAndBottom"/>
              </v:group>
            </w:pict>
          </mc:Fallback>
        </mc:AlternateContent>
      </w:r>
      <w:r w:rsidRPr="00B56E6E">
        <w:t xml:space="preserve">Een </w:t>
      </w:r>
      <w:r w:rsidR="000A356E">
        <w:t>g</w:t>
      </w:r>
      <w:r w:rsidRPr="00B56E6E">
        <w:t xml:space="preserve">emeente bestaat uit één of meer </w:t>
      </w:r>
      <w:r w:rsidR="000A356E">
        <w:t>w</w:t>
      </w:r>
      <w:r w:rsidRPr="00B56E6E">
        <w:t>oonplaatsen (of delen daarvan), waarvan één vaak</w:t>
      </w:r>
      <w:r>
        <w:t xml:space="preserve"> </w:t>
      </w:r>
      <w:r w:rsidRPr="00B56E6E">
        <w:t xml:space="preserve">dezelfde naam draagt als de </w:t>
      </w:r>
      <w:r w:rsidR="000A356E">
        <w:t>g</w:t>
      </w:r>
      <w:r w:rsidRPr="00B56E6E">
        <w:t xml:space="preserve">emeente </w:t>
      </w:r>
      <w:r w:rsidR="0017650C" w:rsidRPr="0017650C">
        <w:t xml:space="preserve">(zie figuur </w:t>
      </w:r>
      <w:r w:rsidR="0017650C">
        <w:t>14.1</w:t>
      </w:r>
      <w:r w:rsidRPr="00B56E6E">
        <w:t>). De gre</w:t>
      </w:r>
      <w:r>
        <w:t xml:space="preserve">nzen van een </w:t>
      </w:r>
      <w:r w:rsidR="000A356E">
        <w:t>g</w:t>
      </w:r>
      <w:r>
        <w:t xml:space="preserve">emeente kunnen in </w:t>
      </w:r>
      <w:r w:rsidRPr="00B56E6E">
        <w:t>de</w:t>
      </w:r>
      <w:r>
        <w:t xml:space="preserve"> </w:t>
      </w:r>
      <w:r w:rsidRPr="00B56E6E">
        <w:t xml:space="preserve">loop der jaren sterk veranderen. Bepalend voor de identiteit van een </w:t>
      </w:r>
      <w:r w:rsidR="000A356E">
        <w:t>g</w:t>
      </w:r>
      <w:r w:rsidRPr="00B56E6E">
        <w:t>emeente is haar naam, en niet</w:t>
      </w:r>
      <w:r>
        <w:t xml:space="preserve"> </w:t>
      </w:r>
      <w:r w:rsidRPr="00B56E6E">
        <w:t xml:space="preserve">zozeer haar grenzen. Zolang de naam van een </w:t>
      </w:r>
      <w:r w:rsidR="000A356E">
        <w:t>g</w:t>
      </w:r>
      <w:r w:rsidRPr="00B56E6E">
        <w:t>emeente ongewijzigd blijft, blijft zij dezelfde. Zodra</w:t>
      </w:r>
      <w:r>
        <w:t xml:space="preserve"> </w:t>
      </w:r>
      <w:r w:rsidRPr="00B56E6E">
        <w:t xml:space="preserve">de naam vervalt of verandert, houdt de </w:t>
      </w:r>
      <w:r w:rsidR="000A356E">
        <w:t>g</w:t>
      </w:r>
      <w:r w:rsidRPr="00B56E6E">
        <w:t>emeente op te bestaan.</w:t>
      </w:r>
    </w:p>
    <w:p w:rsidR="000C0EDD" w:rsidRDefault="000C0EDD" w:rsidP="000C0EDD">
      <w:pPr>
        <w:pStyle w:val="Lijstalinea"/>
        <w:numPr>
          <w:ilvl w:val="0"/>
          <w:numId w:val="0"/>
        </w:numPr>
        <w:rPr>
          <w:i/>
          <w:u w:val="single"/>
        </w:rPr>
      </w:pPr>
    </w:p>
    <w:p w:rsidR="000C0EDD" w:rsidRDefault="000C0EDD" w:rsidP="000C0EDD">
      <w:pPr>
        <w:pStyle w:val="Lijstalinea"/>
        <w:numPr>
          <w:ilvl w:val="0"/>
          <w:numId w:val="0"/>
        </w:numPr>
        <w:rPr>
          <w:i/>
          <w:u w:val="single"/>
        </w:rPr>
      </w:pPr>
      <w:r>
        <w:rPr>
          <w:i/>
          <w:u w:val="single"/>
        </w:rPr>
        <w:t>Registratie:</w:t>
      </w:r>
    </w:p>
    <w:p w:rsidR="000C0EDD" w:rsidRDefault="000C0EDD" w:rsidP="000C0EDD">
      <w:pPr>
        <w:pStyle w:val="Lijstalinea"/>
        <w:numPr>
          <w:ilvl w:val="0"/>
          <w:numId w:val="0"/>
        </w:numPr>
        <w:rPr>
          <w:i/>
          <w:u w:val="single"/>
        </w:rPr>
      </w:pPr>
    </w:p>
    <w:p w:rsidR="00B31CCE" w:rsidRPr="00B31CCE" w:rsidRDefault="00B31CCE" w:rsidP="000C0EDD">
      <w:pPr>
        <w:pStyle w:val="Lijstalinea"/>
        <w:numPr>
          <w:ilvl w:val="0"/>
          <w:numId w:val="0"/>
        </w:numPr>
      </w:pPr>
      <w:r>
        <w:t>De onderhoudsapplicatie heeft een sterke connectie met de BAG (</w:t>
      </w:r>
      <w:r w:rsidRPr="00B31CCE">
        <w:t>Basisregistraties Adressen en Gebouwen</w:t>
      </w:r>
      <w:r>
        <w:t xml:space="preserve">). Hieruit worden o.a. de actuele gemeentegegevens geïmporteerd waarna deze nog juist verwerkt moeten worden. </w:t>
      </w:r>
      <w:r w:rsidR="000A356E">
        <w:t>Het is mogelijk om een nieuwe gemeente op te voeren, een gemeente te wijzigen of een gemeente te verwijderen.</w:t>
      </w:r>
    </w:p>
    <w:p w:rsidR="00B31CCE" w:rsidRPr="00B31CCE" w:rsidRDefault="00B31CCE" w:rsidP="000C0EDD">
      <w:pPr>
        <w:pStyle w:val="Lijstalinea"/>
        <w:numPr>
          <w:ilvl w:val="0"/>
          <w:numId w:val="0"/>
        </w:numPr>
        <w:rPr>
          <w:u w:val="single"/>
        </w:rPr>
      </w:pPr>
    </w:p>
    <w:p w:rsidR="000C0EDD" w:rsidRDefault="000C0EDD" w:rsidP="000C0EDD">
      <w:pPr>
        <w:rPr>
          <w:i/>
          <w:u w:val="single"/>
        </w:rPr>
      </w:pPr>
      <w:r>
        <w:t xml:space="preserve">Een gemeente kan worden geselecteerd op basis van de gemeentenaam of het gemeentenummer. Nadat een gemeente is geselecteerd verschijnen van die gemeente alle straatnamen en woonplaatsen in de daarvoor bestemde listboxen. </w:t>
      </w:r>
    </w:p>
    <w:p w:rsidR="000C0EDD" w:rsidRDefault="000C0EDD" w:rsidP="000C0EDD"/>
    <w:p w:rsidR="000C0EDD" w:rsidRPr="00B56E6E" w:rsidRDefault="000C0EDD" w:rsidP="00755A9B">
      <w:pPr>
        <w:pStyle w:val="Kop2"/>
        <w:numPr>
          <w:ilvl w:val="1"/>
          <w:numId w:val="23"/>
        </w:numPr>
      </w:pPr>
      <w:bookmarkStart w:id="28" w:name="_Toc34639045"/>
      <w:r w:rsidRPr="00B56E6E">
        <w:t>Gemeente</w:t>
      </w:r>
      <w:r>
        <w:t>nummer</w:t>
      </w:r>
      <w:bookmarkEnd w:id="28"/>
    </w:p>
    <w:p w:rsidR="000C0EDD" w:rsidRDefault="000C0EDD" w:rsidP="000C0EDD">
      <w:pPr>
        <w:pStyle w:val="Lijstopsomteken"/>
        <w:tabs>
          <w:tab w:val="clear" w:pos="360"/>
          <w:tab w:val="num" w:pos="567"/>
        </w:tabs>
        <w:ind w:left="426" w:hanging="11"/>
        <w:rPr>
          <w:b/>
          <w:i/>
        </w:rPr>
      </w:pPr>
    </w:p>
    <w:p w:rsidR="000C0EDD" w:rsidRDefault="000C0EDD" w:rsidP="000C0EDD">
      <w:pPr>
        <w:pStyle w:val="Lijstopsomteken"/>
        <w:tabs>
          <w:tab w:val="clear" w:pos="360"/>
          <w:tab w:val="num" w:pos="567"/>
        </w:tabs>
        <w:ind w:left="426" w:hanging="11"/>
        <w:rPr>
          <w:i/>
          <w:u w:val="single"/>
        </w:rPr>
      </w:pPr>
      <w:r>
        <w:rPr>
          <w:i/>
          <w:u w:val="single"/>
        </w:rPr>
        <w:t>Definitie:</w:t>
      </w:r>
    </w:p>
    <w:p w:rsidR="000C0EDD" w:rsidRDefault="000C0EDD" w:rsidP="000C0EDD">
      <w:pPr>
        <w:pStyle w:val="Lijstopsomteken"/>
        <w:tabs>
          <w:tab w:val="clear" w:pos="360"/>
          <w:tab w:val="num" w:pos="567"/>
        </w:tabs>
        <w:ind w:left="426" w:hanging="11"/>
        <w:rPr>
          <w:i/>
          <w:u w:val="single"/>
        </w:rPr>
      </w:pPr>
    </w:p>
    <w:p w:rsidR="000C0EDD" w:rsidRDefault="009B6DC0" w:rsidP="000C0EDD">
      <w:pPr>
        <w:pStyle w:val="Lijstopsomteken"/>
        <w:tabs>
          <w:tab w:val="clear" w:pos="360"/>
          <w:tab w:val="num" w:pos="567"/>
        </w:tabs>
        <w:ind w:left="426" w:hanging="11"/>
      </w:pPr>
      <w:r>
        <w:t>Nummer van een g</w:t>
      </w:r>
      <w:r w:rsidR="000C0EDD" w:rsidRPr="00400510">
        <w:t>emeente volgens de CBS-lijst van Nederlandse Gemeenten.</w:t>
      </w:r>
    </w:p>
    <w:p w:rsidR="000C0EDD" w:rsidRDefault="000C0EDD" w:rsidP="000C0EDD">
      <w:pPr>
        <w:pStyle w:val="Lijstalinea"/>
        <w:numPr>
          <w:ilvl w:val="0"/>
          <w:numId w:val="0"/>
        </w:numPr>
        <w:tabs>
          <w:tab w:val="num" w:pos="567"/>
        </w:tabs>
        <w:ind w:left="426" w:hanging="11"/>
        <w:rPr>
          <w:i/>
          <w:u w:val="single"/>
        </w:rPr>
      </w:pPr>
    </w:p>
    <w:p w:rsidR="000C0EDD" w:rsidRDefault="000C0EDD" w:rsidP="000C0EDD">
      <w:pPr>
        <w:pStyle w:val="Lijstalinea"/>
        <w:numPr>
          <w:ilvl w:val="0"/>
          <w:numId w:val="0"/>
        </w:numPr>
        <w:tabs>
          <w:tab w:val="num" w:pos="567"/>
        </w:tabs>
        <w:ind w:left="426" w:hanging="11"/>
        <w:rPr>
          <w:i/>
          <w:u w:val="single"/>
        </w:rPr>
      </w:pPr>
      <w:r>
        <w:rPr>
          <w:i/>
          <w:u w:val="single"/>
        </w:rPr>
        <w:t>Waardebereik:</w:t>
      </w:r>
    </w:p>
    <w:p w:rsidR="000C0EDD" w:rsidRDefault="000C0EDD" w:rsidP="000C0EDD">
      <w:pPr>
        <w:pStyle w:val="Lijstalinea"/>
        <w:numPr>
          <w:ilvl w:val="0"/>
          <w:numId w:val="0"/>
        </w:numPr>
        <w:tabs>
          <w:tab w:val="num" w:pos="567"/>
        </w:tabs>
        <w:ind w:left="426" w:hanging="11"/>
      </w:pPr>
    </w:p>
    <w:p w:rsidR="000C0EDD" w:rsidRPr="003D714B" w:rsidRDefault="000C0EDD" w:rsidP="000C0EDD">
      <w:pPr>
        <w:pStyle w:val="Lijstalinea"/>
        <w:numPr>
          <w:ilvl w:val="0"/>
          <w:numId w:val="0"/>
        </w:numPr>
        <w:tabs>
          <w:tab w:val="num" w:pos="567"/>
        </w:tabs>
        <w:ind w:left="426" w:hanging="11"/>
      </w:pPr>
      <w:r>
        <w:t>Numeriek.</w:t>
      </w:r>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rPr>
          <w:i/>
          <w:u w:val="single"/>
        </w:rPr>
      </w:pPr>
      <w:r w:rsidRPr="00400510">
        <w:rPr>
          <w:i/>
          <w:u w:val="single"/>
        </w:rPr>
        <w:t>Algemeen</w:t>
      </w:r>
      <w:r>
        <w:rPr>
          <w:i/>
          <w:u w:val="single"/>
        </w:rPr>
        <w:t>:</w:t>
      </w:r>
      <w:r w:rsidRPr="00400510">
        <w:rPr>
          <w:i/>
          <w:u w:val="single"/>
        </w:rPr>
        <w:t xml:space="preserve"> </w:t>
      </w:r>
    </w:p>
    <w:p w:rsidR="000C0EDD" w:rsidRPr="00400510" w:rsidRDefault="000C0EDD" w:rsidP="000C0EDD">
      <w:pPr>
        <w:pStyle w:val="Lijstopsomteken"/>
        <w:tabs>
          <w:tab w:val="clear" w:pos="360"/>
          <w:tab w:val="num" w:pos="567"/>
        </w:tabs>
        <w:ind w:left="426" w:hanging="11"/>
        <w:rPr>
          <w:i/>
          <w:u w:val="single"/>
        </w:rPr>
      </w:pPr>
    </w:p>
    <w:p w:rsidR="000C0EDD" w:rsidRDefault="000C0EDD" w:rsidP="000C0EDD">
      <w:pPr>
        <w:pStyle w:val="Lijstopsomteken"/>
        <w:tabs>
          <w:tab w:val="clear" w:pos="360"/>
          <w:tab w:val="num" w:pos="567"/>
        </w:tabs>
        <w:ind w:left="426" w:hanging="11"/>
      </w:pPr>
      <w:r>
        <w:t xml:space="preserve">Elke gemeente heeft naast een naam een unieke gemeentecode. </w:t>
      </w:r>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rPr>
          <w:i/>
          <w:u w:val="single"/>
        </w:rPr>
      </w:pPr>
      <w:r w:rsidRPr="00133725">
        <w:rPr>
          <w:i/>
          <w:u w:val="single"/>
        </w:rPr>
        <w:t>Registratie:</w:t>
      </w:r>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pPr>
      <w:r>
        <w:t xml:space="preserve">Van elke gemeente dient het gemeentenummer te worden vastgelegd. </w:t>
      </w:r>
    </w:p>
    <w:p w:rsidR="000C0EDD" w:rsidRPr="00320146" w:rsidRDefault="000C0EDD" w:rsidP="000C0EDD">
      <w:pPr>
        <w:pStyle w:val="Lijstopsomteken"/>
        <w:tabs>
          <w:tab w:val="clear" w:pos="360"/>
          <w:tab w:val="num" w:pos="567"/>
        </w:tabs>
        <w:ind w:left="426" w:hanging="11"/>
      </w:pPr>
    </w:p>
    <w:p w:rsidR="000C0EDD" w:rsidRPr="00400510" w:rsidRDefault="000C0EDD" w:rsidP="000C0EDD">
      <w:pPr>
        <w:pStyle w:val="Lijstopsomteken"/>
        <w:tabs>
          <w:tab w:val="clear" w:pos="360"/>
          <w:tab w:val="left" w:pos="350"/>
          <w:tab w:val="num" w:pos="567"/>
        </w:tabs>
        <w:ind w:left="426" w:hanging="11"/>
      </w:pPr>
      <w:r>
        <w:t xml:space="preserve">Op het moment dat een gemeentenummer in de onderhoudsapplicatie wordt gekozen, wordt de bijbehorende gemeentenaam automatisch geselecteerd. Indien eerst de gemeentenaam gekozen wordt, dan zal het gemeentenummer automatisch gekozen worden. </w:t>
      </w:r>
    </w:p>
    <w:p w:rsidR="000C0EDD" w:rsidRDefault="000C0EDD" w:rsidP="000C0EDD">
      <w:pPr>
        <w:pStyle w:val="Lijstopsomteken"/>
        <w:tabs>
          <w:tab w:val="clear" w:pos="360"/>
          <w:tab w:val="num" w:pos="567"/>
        </w:tabs>
        <w:ind w:left="426" w:hanging="11"/>
        <w:rPr>
          <w:b/>
          <w:i/>
        </w:rPr>
      </w:pPr>
    </w:p>
    <w:p w:rsidR="000C0EDD" w:rsidRPr="00B56E6E" w:rsidRDefault="000C0EDD" w:rsidP="00755A9B">
      <w:pPr>
        <w:pStyle w:val="Kop2"/>
        <w:numPr>
          <w:ilvl w:val="1"/>
          <w:numId w:val="23"/>
        </w:numPr>
      </w:pPr>
      <w:bookmarkStart w:id="29" w:name="_Toc34639046"/>
      <w:r w:rsidRPr="00B56E6E">
        <w:t>Gemeentenaam</w:t>
      </w:r>
      <w:bookmarkEnd w:id="29"/>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rPr>
          <w:i/>
          <w:u w:val="single"/>
        </w:rPr>
      </w:pPr>
      <w:r w:rsidRPr="00400510">
        <w:rPr>
          <w:i/>
          <w:u w:val="single"/>
        </w:rPr>
        <w:t>Definitie</w:t>
      </w:r>
      <w:r>
        <w:rPr>
          <w:i/>
          <w:u w:val="single"/>
        </w:rPr>
        <w:t>:</w:t>
      </w:r>
    </w:p>
    <w:p w:rsidR="000C0EDD" w:rsidRPr="00400510" w:rsidRDefault="000C0EDD" w:rsidP="000C0EDD">
      <w:pPr>
        <w:pStyle w:val="Lijstopsomteken"/>
        <w:tabs>
          <w:tab w:val="clear" w:pos="360"/>
          <w:tab w:val="num" w:pos="567"/>
        </w:tabs>
        <w:ind w:left="426" w:hanging="11"/>
        <w:rPr>
          <w:i/>
          <w:u w:val="single"/>
        </w:rPr>
      </w:pPr>
    </w:p>
    <w:p w:rsidR="000C0EDD" w:rsidRDefault="000C0EDD" w:rsidP="000C0EDD">
      <w:pPr>
        <w:pStyle w:val="Lijstopsomteken"/>
        <w:tabs>
          <w:tab w:val="clear" w:pos="360"/>
          <w:tab w:val="num" w:pos="567"/>
        </w:tabs>
        <w:ind w:left="426" w:hanging="11"/>
      </w:pPr>
      <w:r w:rsidRPr="00400510">
        <w:t>Een door de rijksoverh</w:t>
      </w:r>
      <w:r w:rsidR="009B6DC0">
        <w:t>eid vastgestelde naam voor een g</w:t>
      </w:r>
      <w:r w:rsidRPr="00400510">
        <w:t>emeente, eventueel uitgebreid met een</w:t>
      </w:r>
      <w:r>
        <w:t xml:space="preserve"> </w:t>
      </w:r>
      <w:r w:rsidRPr="00400510">
        <w:t>provincieletter, zodat de naam uniek is binnen Nederland.</w:t>
      </w:r>
    </w:p>
    <w:p w:rsidR="000C0EDD" w:rsidRDefault="000C0EDD" w:rsidP="000C0EDD">
      <w:pPr>
        <w:pStyle w:val="Lijstalinea"/>
        <w:numPr>
          <w:ilvl w:val="0"/>
          <w:numId w:val="0"/>
        </w:numPr>
        <w:tabs>
          <w:tab w:val="num" w:pos="567"/>
        </w:tabs>
        <w:ind w:left="426" w:hanging="11"/>
        <w:rPr>
          <w:i/>
          <w:u w:val="single"/>
        </w:rPr>
      </w:pPr>
    </w:p>
    <w:p w:rsidR="000C0EDD" w:rsidRDefault="000C0EDD" w:rsidP="000C0EDD">
      <w:pPr>
        <w:pStyle w:val="Lijstalinea"/>
        <w:numPr>
          <w:ilvl w:val="0"/>
          <w:numId w:val="0"/>
        </w:numPr>
        <w:tabs>
          <w:tab w:val="num" w:pos="567"/>
        </w:tabs>
        <w:ind w:left="426" w:hanging="11"/>
        <w:rPr>
          <w:i/>
          <w:u w:val="single"/>
        </w:rPr>
      </w:pPr>
      <w:r>
        <w:rPr>
          <w:i/>
          <w:u w:val="single"/>
        </w:rPr>
        <w:t>Waardebereik:</w:t>
      </w:r>
    </w:p>
    <w:p w:rsidR="000C0EDD" w:rsidRDefault="000C0EDD" w:rsidP="000C0EDD">
      <w:pPr>
        <w:pStyle w:val="Lijstalinea"/>
        <w:numPr>
          <w:ilvl w:val="0"/>
          <w:numId w:val="0"/>
        </w:numPr>
        <w:tabs>
          <w:tab w:val="num" w:pos="567"/>
        </w:tabs>
        <w:ind w:left="426" w:hanging="11"/>
      </w:pPr>
    </w:p>
    <w:p w:rsidR="000C0EDD" w:rsidRDefault="000C0EDD" w:rsidP="000C0EDD">
      <w:pPr>
        <w:pStyle w:val="Lijstalinea"/>
        <w:numPr>
          <w:ilvl w:val="0"/>
          <w:numId w:val="0"/>
        </w:numPr>
        <w:tabs>
          <w:tab w:val="num" w:pos="567"/>
        </w:tabs>
        <w:ind w:left="426" w:hanging="11"/>
      </w:pPr>
      <w:r>
        <w:t>Tekst, zowel hoofdletter als kleine letters.</w:t>
      </w:r>
    </w:p>
    <w:p w:rsidR="000C0EDD" w:rsidRDefault="000C0EDD" w:rsidP="000C0EDD">
      <w:pPr>
        <w:pStyle w:val="Lijstalinea"/>
        <w:numPr>
          <w:ilvl w:val="0"/>
          <w:numId w:val="0"/>
        </w:numPr>
        <w:tabs>
          <w:tab w:val="num" w:pos="567"/>
        </w:tabs>
        <w:ind w:left="426" w:hanging="11"/>
      </w:pPr>
    </w:p>
    <w:p w:rsidR="000C0EDD" w:rsidRDefault="000C0EDD" w:rsidP="000C0EDD">
      <w:pPr>
        <w:pStyle w:val="Lijstopsomteken"/>
        <w:tabs>
          <w:tab w:val="clear" w:pos="360"/>
          <w:tab w:val="num" w:pos="567"/>
        </w:tabs>
        <w:ind w:left="426" w:hanging="11"/>
        <w:rPr>
          <w:i/>
          <w:u w:val="single"/>
        </w:rPr>
      </w:pPr>
      <w:r w:rsidRPr="00400510">
        <w:rPr>
          <w:i/>
          <w:u w:val="single"/>
        </w:rPr>
        <w:t>Algemeen</w:t>
      </w:r>
      <w:r>
        <w:rPr>
          <w:i/>
          <w:u w:val="single"/>
        </w:rPr>
        <w:t>:</w:t>
      </w:r>
      <w:r w:rsidRPr="00400510">
        <w:rPr>
          <w:i/>
          <w:u w:val="single"/>
        </w:rPr>
        <w:t xml:space="preserve"> </w:t>
      </w:r>
    </w:p>
    <w:p w:rsidR="000C0EDD" w:rsidRPr="00400510" w:rsidRDefault="000C0EDD" w:rsidP="000C0EDD">
      <w:pPr>
        <w:pStyle w:val="Lijstopsomteken"/>
        <w:tabs>
          <w:tab w:val="clear" w:pos="360"/>
          <w:tab w:val="num" w:pos="567"/>
        </w:tabs>
        <w:ind w:left="426" w:hanging="11"/>
        <w:rPr>
          <w:i/>
          <w:u w:val="single"/>
        </w:rPr>
      </w:pPr>
    </w:p>
    <w:p w:rsidR="000C0EDD" w:rsidRDefault="000C0EDD" w:rsidP="000C0EDD">
      <w:pPr>
        <w:pStyle w:val="Lijstopsomteken"/>
        <w:tabs>
          <w:tab w:val="clear" w:pos="360"/>
          <w:tab w:val="num" w:pos="567"/>
        </w:tabs>
        <w:ind w:left="426" w:hanging="11"/>
      </w:pPr>
      <w:r>
        <w:t xml:space="preserve">Elke gemeente heeft naast een naam een unieke gemeentecode. </w:t>
      </w:r>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rPr>
          <w:i/>
          <w:u w:val="single"/>
        </w:rPr>
      </w:pPr>
      <w:r w:rsidRPr="00133725">
        <w:rPr>
          <w:i/>
          <w:u w:val="single"/>
        </w:rPr>
        <w:t>Registratie:</w:t>
      </w:r>
    </w:p>
    <w:p w:rsidR="000C0EDD" w:rsidRDefault="000C0EDD" w:rsidP="000C0EDD">
      <w:pPr>
        <w:pStyle w:val="Lijstopsomteken"/>
        <w:tabs>
          <w:tab w:val="clear" w:pos="360"/>
          <w:tab w:val="num" w:pos="567"/>
        </w:tabs>
        <w:ind w:left="426" w:hanging="11"/>
      </w:pPr>
    </w:p>
    <w:p w:rsidR="000C0EDD" w:rsidRDefault="000C0EDD" w:rsidP="000C0EDD">
      <w:pPr>
        <w:pStyle w:val="Lijstopsomteken"/>
        <w:tabs>
          <w:tab w:val="clear" w:pos="360"/>
          <w:tab w:val="num" w:pos="567"/>
        </w:tabs>
        <w:ind w:left="426" w:hanging="11"/>
      </w:pPr>
      <w:r>
        <w:t xml:space="preserve">Van elke gemeente dient de officiële gemeentenaam te worden vastgelegd. </w:t>
      </w:r>
    </w:p>
    <w:p w:rsidR="000C0EDD" w:rsidRPr="00320146" w:rsidRDefault="000C0EDD" w:rsidP="000C0EDD">
      <w:pPr>
        <w:pStyle w:val="Lijstopsomteken"/>
        <w:tabs>
          <w:tab w:val="clear" w:pos="360"/>
          <w:tab w:val="num" w:pos="567"/>
        </w:tabs>
        <w:ind w:left="426" w:hanging="11"/>
      </w:pPr>
    </w:p>
    <w:p w:rsidR="000C0EDD" w:rsidRPr="00400510" w:rsidRDefault="000C0EDD" w:rsidP="000C0EDD">
      <w:pPr>
        <w:pStyle w:val="Lijstopsomteken"/>
        <w:tabs>
          <w:tab w:val="clear" w:pos="360"/>
          <w:tab w:val="left" w:pos="350"/>
          <w:tab w:val="num" w:pos="567"/>
        </w:tabs>
        <w:ind w:left="426" w:hanging="11"/>
      </w:pPr>
      <w:r>
        <w:t xml:space="preserve">Op het moment dat een gemeentenummer in de onderhoudsapplicatie wordt gekozen, wordt de bijbehorende gemeentenaam automatisch geselecteerd. Indien eerst de gemeentenaam gekozen wordt, dan zal het gemeentenummer automatisch gekozen worden. </w:t>
      </w:r>
    </w:p>
    <w:p w:rsidR="000C0EDD" w:rsidRDefault="000C0EDD" w:rsidP="000C0EDD">
      <w:pPr>
        <w:pStyle w:val="Lijstalinea"/>
        <w:numPr>
          <w:ilvl w:val="0"/>
          <w:numId w:val="0"/>
        </w:numPr>
        <w:tabs>
          <w:tab w:val="num" w:pos="567"/>
        </w:tabs>
        <w:ind w:left="426" w:hanging="11"/>
        <w:rPr>
          <w:i/>
          <w:u w:val="single"/>
        </w:rPr>
      </w:pPr>
    </w:p>
    <w:p w:rsidR="000C0EDD" w:rsidRDefault="000C0EDD" w:rsidP="000C0EDD">
      <w:pPr>
        <w:pStyle w:val="Lijstalinea"/>
        <w:numPr>
          <w:ilvl w:val="0"/>
          <w:numId w:val="0"/>
        </w:numPr>
        <w:tabs>
          <w:tab w:val="num" w:pos="567"/>
        </w:tabs>
        <w:ind w:left="426" w:hanging="11"/>
        <w:rPr>
          <w:i/>
          <w:u w:val="single"/>
        </w:rPr>
      </w:pPr>
      <w:r>
        <w:rPr>
          <w:i/>
          <w:u w:val="single"/>
        </w:rPr>
        <w:t>Bijzondere situaties:</w:t>
      </w:r>
    </w:p>
    <w:p w:rsidR="000C0EDD" w:rsidRDefault="000C0EDD" w:rsidP="000C0EDD">
      <w:pPr>
        <w:pStyle w:val="Lijstalinea"/>
        <w:numPr>
          <w:ilvl w:val="0"/>
          <w:numId w:val="0"/>
        </w:numPr>
        <w:tabs>
          <w:tab w:val="num" w:pos="567"/>
        </w:tabs>
        <w:ind w:left="426" w:hanging="11"/>
      </w:pPr>
    </w:p>
    <w:p w:rsidR="000C0EDD" w:rsidRPr="00400510" w:rsidRDefault="000C0EDD" w:rsidP="000C0EDD">
      <w:pPr>
        <w:tabs>
          <w:tab w:val="num" w:pos="567"/>
        </w:tabs>
        <w:ind w:left="426" w:hanging="11"/>
      </w:pPr>
      <w:r>
        <w:t xml:space="preserve">Gemeentenamen zijn uniek op één uitzondering na: dat is de </w:t>
      </w:r>
      <w:r w:rsidR="009B6DC0">
        <w:t>g</w:t>
      </w:r>
      <w:r>
        <w:t xml:space="preserve">emeentenaam "Hengelo", die zowel gehanteerd door een </w:t>
      </w:r>
      <w:r w:rsidR="009B6DC0">
        <w:t>g</w:t>
      </w:r>
      <w:r>
        <w:t xml:space="preserve">emeente in Overijssel als door een </w:t>
      </w:r>
      <w:r w:rsidR="009B6DC0">
        <w:t>g</w:t>
      </w:r>
      <w:r>
        <w:t>emeente in Gelderland. Daarom wordt in het eerste geval de naam uitgebreid tot "Hengelo-O" en in het tweede geval tot "Hengelo-G", zodat de uniekheidsregel zonder uitzonderingen opgaat.</w:t>
      </w:r>
    </w:p>
    <w:p w:rsidR="000C0EDD" w:rsidRDefault="000C0EDD" w:rsidP="000C0EDD">
      <w:pPr>
        <w:pStyle w:val="Lijstalinea"/>
        <w:numPr>
          <w:ilvl w:val="0"/>
          <w:numId w:val="0"/>
        </w:numPr>
        <w:ind w:left="415"/>
        <w:rPr>
          <w:i/>
          <w:u w:val="single"/>
        </w:rPr>
      </w:pPr>
    </w:p>
    <w:p w:rsidR="000C0EDD" w:rsidRDefault="000C0EDD" w:rsidP="000C0EDD">
      <w:pPr>
        <w:ind w:left="227" w:hanging="227"/>
      </w:pPr>
    </w:p>
    <w:p w:rsidR="000C0EDD" w:rsidRDefault="000C0EDD">
      <w:r>
        <w:br w:type="page"/>
      </w:r>
    </w:p>
    <w:p w:rsidR="000C0EDD" w:rsidRDefault="000C0EDD" w:rsidP="00755A9B">
      <w:pPr>
        <w:pStyle w:val="Kop1"/>
        <w:numPr>
          <w:ilvl w:val="0"/>
          <w:numId w:val="23"/>
        </w:numPr>
      </w:pPr>
      <w:bookmarkStart w:id="30" w:name="_Toc34639047"/>
      <w:r>
        <w:lastRenderedPageBreak/>
        <w:t>Woonplaats</w:t>
      </w:r>
      <w:bookmarkEnd w:id="30"/>
    </w:p>
    <w:p w:rsidR="000C0EDD" w:rsidRPr="006369C5" w:rsidRDefault="000C0EDD" w:rsidP="000C0EDD">
      <w:pPr>
        <w:ind w:left="227" w:hanging="227"/>
      </w:pPr>
    </w:p>
    <w:p w:rsidR="000C0EDD" w:rsidRDefault="000C0EDD" w:rsidP="000C0EDD">
      <w:pPr>
        <w:ind w:left="227" w:hanging="227"/>
        <w:rPr>
          <w:i/>
          <w:u w:val="single"/>
        </w:rPr>
      </w:pPr>
      <w:r w:rsidRPr="006369C5">
        <w:rPr>
          <w:i/>
          <w:u w:val="single"/>
        </w:rPr>
        <w:t>Definitie</w:t>
      </w:r>
    </w:p>
    <w:p w:rsidR="000C0EDD" w:rsidRPr="006369C5" w:rsidRDefault="000C0EDD" w:rsidP="000C0EDD">
      <w:pPr>
        <w:ind w:left="227" w:hanging="227"/>
        <w:rPr>
          <w:i/>
          <w:u w:val="single"/>
        </w:rPr>
      </w:pPr>
    </w:p>
    <w:p w:rsidR="000C0EDD" w:rsidRDefault="000C0EDD" w:rsidP="000C0EDD">
      <w:r w:rsidRPr="006369C5">
        <w:t xml:space="preserve">Het gebied dat opgespannen wordt door een verzameling straten die in de </w:t>
      </w:r>
      <w:r w:rsidRPr="00C12681">
        <w:t>Basisregistraties Adressen en Gebouwen</w:t>
      </w:r>
      <w:r w:rsidR="00A817D9">
        <w:t xml:space="preserve"> (BAG)</w:t>
      </w:r>
      <w:r>
        <w:t xml:space="preserve"> </w:t>
      </w:r>
      <w:r w:rsidRPr="006369C5">
        <w:t>als een</w:t>
      </w:r>
      <w:r>
        <w:t xml:space="preserve"> </w:t>
      </w:r>
      <w:r w:rsidRPr="006369C5">
        <w:t>woonplaats wordt beschouwd.</w:t>
      </w:r>
    </w:p>
    <w:p w:rsidR="000C0EDD" w:rsidRDefault="000C0EDD" w:rsidP="000C0EDD"/>
    <w:p w:rsidR="000C0EDD" w:rsidRDefault="000C0EDD" w:rsidP="000C0EDD">
      <w:r>
        <w:rPr>
          <w:i/>
          <w:u w:val="single"/>
        </w:rPr>
        <w:t>Algemeen:</w:t>
      </w:r>
    </w:p>
    <w:p w:rsidR="000C0EDD" w:rsidRDefault="000C0EDD" w:rsidP="000C0EDD"/>
    <w:p w:rsidR="000C0EDD" w:rsidRDefault="000C0EDD" w:rsidP="000C0EDD">
      <w:r>
        <w:t xml:space="preserve">Een woonplaats is het directe </w:t>
      </w:r>
      <w:proofErr w:type="spellStart"/>
      <w:r>
        <w:t>invloedsgebied</w:t>
      </w:r>
      <w:proofErr w:type="spellEnd"/>
      <w:r>
        <w:t xml:space="preserve"> van een woonkern. Een woonkern is een gebied van geconcentreerde bewoning waarvan de grenzen zijn vastgesteld door de overheid. Het begrip woonkern is min of meer identiek aan het begrip "bebouwde kom".</w:t>
      </w:r>
    </w:p>
    <w:p w:rsidR="000C0EDD" w:rsidRDefault="000C0EDD" w:rsidP="000C0EDD"/>
    <w:p w:rsidR="000C0EDD" w:rsidRDefault="000C0EDD" w:rsidP="000C0EDD">
      <w:r>
        <w:t xml:space="preserve">In de </w:t>
      </w:r>
      <w:r w:rsidRPr="00C12681">
        <w:t>Basisregistraties Adressen en Gebouwen</w:t>
      </w:r>
      <w:r>
        <w:t xml:space="preserve"> wordt bij een aantal (kleinere) woonplaatsen verwezen naar een andere (grotere) woonplaats. </w:t>
      </w:r>
    </w:p>
    <w:p w:rsidR="000C0EDD" w:rsidRDefault="000C0EDD" w:rsidP="000C0EDD"/>
    <w:p w:rsidR="000C0EDD" w:rsidRDefault="000C0EDD" w:rsidP="000C0EDD">
      <w:r>
        <w:t xml:space="preserve">Alleen de woonplaatsen die in de laatste versie van de </w:t>
      </w:r>
      <w:r w:rsidRPr="00C12681">
        <w:t>Basisregistraties Adressen en Gebouwen</w:t>
      </w:r>
      <w:r>
        <w:t xml:space="preserve"> zonder verwijzing naar een andere woonplaats zijn opgenomen, worden als woonplaats beschouwd. In geval van een verwijzing wordt de kleinere woonplaats dus niet als aparte woonplaats</w:t>
      </w:r>
    </w:p>
    <w:p w:rsidR="000C0EDD" w:rsidRDefault="000C0EDD" w:rsidP="000C0EDD">
      <w:r>
        <w:t>beschouwd.</w:t>
      </w:r>
    </w:p>
    <w:p w:rsidR="000C0EDD" w:rsidRPr="00C12681" w:rsidRDefault="000C0EDD" w:rsidP="000C0EDD">
      <w:r w:rsidRPr="0017650C">
        <w:t xml:space="preserve">Figuur </w:t>
      </w:r>
      <w:r w:rsidR="0017650C">
        <w:t>14.1</w:t>
      </w:r>
      <w:r>
        <w:t xml:space="preserve"> illustreert wat het verschil is tussen een woonkern en een woonplaats: een woonkern is een “eiland” en een woonplaats een “tegel”. Een woonplaats heeft meestal precies één woonkern, maar kan ook meer woonkernen bevatten. In geval van één Woonkern zijn de bijbehorende eigennamen identiek.</w:t>
      </w:r>
    </w:p>
    <w:p w:rsidR="000C0EDD" w:rsidRDefault="000C0EDD" w:rsidP="000C0EDD"/>
    <w:p w:rsidR="000C0EDD" w:rsidRDefault="000C0EDD" w:rsidP="000C0EDD">
      <w:r>
        <w:t>Let op; dat een woonkern (en dus ook een woonplaats) in meer dan één gemeente kan liggen.</w:t>
      </w:r>
    </w:p>
    <w:p w:rsidR="000C0EDD" w:rsidRDefault="000C0EDD" w:rsidP="000C0EDD">
      <w:r>
        <w:t xml:space="preserve">Indien een woonplaats verspreid is over meer dan één </w:t>
      </w:r>
      <w:r w:rsidR="009B6DC0">
        <w:t>g</w:t>
      </w:r>
      <w:r>
        <w:t>emeente, maar toch een ruimtelijk geheel vormt, wordt deze woonplaats als één geheel gezien.</w:t>
      </w:r>
    </w:p>
    <w:p w:rsidR="000C0EDD" w:rsidRDefault="000C0EDD" w:rsidP="000C0EDD"/>
    <w:p w:rsidR="000C0EDD" w:rsidRDefault="000C0EDD" w:rsidP="000C0EDD">
      <w:pPr>
        <w:rPr>
          <w:i/>
          <w:u w:val="single"/>
        </w:rPr>
      </w:pPr>
      <w:r>
        <w:rPr>
          <w:i/>
          <w:u w:val="single"/>
        </w:rPr>
        <w:t>Registratie:</w:t>
      </w:r>
    </w:p>
    <w:p w:rsidR="000C0EDD" w:rsidRDefault="000C0EDD" w:rsidP="000C0EDD"/>
    <w:p w:rsidR="00B31CCE" w:rsidRDefault="00B31CCE" w:rsidP="000C0EDD">
      <w:r>
        <w:t>De onderhoudsapplicatie heeft een sterke connectie met de BAG (</w:t>
      </w:r>
      <w:r w:rsidRPr="00B31CCE">
        <w:t>Basisregistraties Adressen en Gebouwen</w:t>
      </w:r>
      <w:r>
        <w:t>). Hieruit worden o.a. de actuele woonplaatsgegevens geïmporteerd waarna deze nog juist verwerkt moete n worden.</w:t>
      </w:r>
      <w:r w:rsidR="000A356E" w:rsidRPr="000A356E">
        <w:t xml:space="preserve"> </w:t>
      </w:r>
      <w:r w:rsidR="000A356E">
        <w:t>Het is mogelijk om een nieuwe woonplaats op te voeren, een woonplaats te wijzigen of een woonplaats te verwijderen.</w:t>
      </w:r>
    </w:p>
    <w:p w:rsidR="00B31CCE" w:rsidRDefault="00B31CCE" w:rsidP="000C0EDD"/>
    <w:p w:rsidR="000C0EDD" w:rsidRDefault="000C0EDD" w:rsidP="000C0EDD">
      <w:r>
        <w:t>Een woonplaats wordt aan de hand van de zijn woonplaatsnaam geregistreerd.</w:t>
      </w:r>
    </w:p>
    <w:p w:rsidR="000C0EDD" w:rsidRDefault="000C0EDD" w:rsidP="000C0EDD"/>
    <w:p w:rsidR="000C0EDD" w:rsidRPr="006A66C5" w:rsidRDefault="000C0EDD" w:rsidP="00755A9B">
      <w:pPr>
        <w:pStyle w:val="Kop2"/>
        <w:numPr>
          <w:ilvl w:val="1"/>
          <w:numId w:val="23"/>
        </w:numPr>
      </w:pPr>
      <w:bookmarkStart w:id="31" w:name="_Toc34639048"/>
      <w:r w:rsidRPr="006A66C5">
        <w:t>Woonplaatsnaam</w:t>
      </w:r>
      <w:bookmarkEnd w:id="31"/>
    </w:p>
    <w:p w:rsidR="000C0EDD" w:rsidRDefault="000C0EDD" w:rsidP="000C0EDD">
      <w:pPr>
        <w:rPr>
          <w:b/>
          <w:i/>
        </w:rPr>
      </w:pPr>
    </w:p>
    <w:p w:rsidR="000C0EDD" w:rsidRDefault="000C0EDD" w:rsidP="000C0EDD">
      <w:pPr>
        <w:ind w:left="360"/>
      </w:pPr>
      <w:r>
        <w:rPr>
          <w:i/>
          <w:u w:val="single"/>
        </w:rPr>
        <w:t>Definitie:</w:t>
      </w:r>
    </w:p>
    <w:p w:rsidR="000C0EDD" w:rsidRDefault="000C0EDD" w:rsidP="000C0EDD">
      <w:pPr>
        <w:ind w:left="360"/>
      </w:pPr>
    </w:p>
    <w:p w:rsidR="000C0EDD" w:rsidRDefault="000C0EDD" w:rsidP="000C0EDD">
      <w:pPr>
        <w:ind w:left="360"/>
      </w:pPr>
      <w:r>
        <w:t>De woonplaatsnaam is de n</w:t>
      </w:r>
      <w:r w:rsidRPr="006A66C5">
        <w:t xml:space="preserve">aam van de </w:t>
      </w:r>
      <w:r>
        <w:t>w</w:t>
      </w:r>
      <w:r w:rsidRPr="006A66C5">
        <w:t>oonplaats, zoals vastgesteld door de gemeentelijke overheid.</w:t>
      </w:r>
    </w:p>
    <w:p w:rsidR="000C0EDD" w:rsidRDefault="000C0EDD" w:rsidP="000C0EDD">
      <w:pPr>
        <w:ind w:left="360"/>
      </w:pPr>
    </w:p>
    <w:p w:rsidR="000C0EDD" w:rsidRDefault="000C0EDD" w:rsidP="000C0EDD">
      <w:pPr>
        <w:ind w:left="360"/>
        <w:rPr>
          <w:i/>
          <w:u w:val="single"/>
        </w:rPr>
      </w:pPr>
      <w:r w:rsidRPr="00B529AE">
        <w:rPr>
          <w:i/>
          <w:u w:val="single"/>
        </w:rPr>
        <w:t>Algemeen</w:t>
      </w:r>
      <w:r>
        <w:rPr>
          <w:i/>
          <w:u w:val="single"/>
        </w:rPr>
        <w:t>:</w:t>
      </w:r>
    </w:p>
    <w:p w:rsidR="000C0EDD" w:rsidRDefault="000C0EDD" w:rsidP="000C0EDD">
      <w:pPr>
        <w:ind w:left="360"/>
      </w:pPr>
    </w:p>
    <w:p w:rsidR="00A817D9" w:rsidRDefault="000C0EDD" w:rsidP="00A817D9">
      <w:pPr>
        <w:ind w:left="360"/>
      </w:pPr>
      <w:r>
        <w:t xml:space="preserve">Een Woonplaatsnaam kan volgens verschillende </w:t>
      </w:r>
      <w:r w:rsidR="00A817D9">
        <w:t>schrijfwijzen geschreven worden. Binnen het BN wordt gebruik gemaakt van de schijfwijze uit de BAG.</w:t>
      </w:r>
    </w:p>
    <w:p w:rsidR="000C0EDD" w:rsidRDefault="000C0EDD" w:rsidP="000C0EDD">
      <w:pPr>
        <w:ind w:left="360"/>
      </w:pPr>
    </w:p>
    <w:p w:rsidR="000C0EDD" w:rsidRDefault="000C0EDD" w:rsidP="000C0EDD">
      <w:pPr>
        <w:ind w:left="360"/>
        <w:rPr>
          <w:i/>
          <w:u w:val="single"/>
        </w:rPr>
      </w:pPr>
      <w:r>
        <w:rPr>
          <w:i/>
          <w:u w:val="single"/>
        </w:rPr>
        <w:t>Waardebereik:</w:t>
      </w:r>
    </w:p>
    <w:p w:rsidR="000C0EDD" w:rsidRDefault="000C0EDD" w:rsidP="000C0EDD">
      <w:pPr>
        <w:ind w:left="360"/>
        <w:rPr>
          <w:i/>
          <w:u w:val="single"/>
        </w:rPr>
      </w:pPr>
    </w:p>
    <w:p w:rsidR="000C0EDD" w:rsidRDefault="000C0EDD" w:rsidP="000C0EDD">
      <w:pPr>
        <w:ind w:left="360"/>
      </w:pPr>
      <w:r>
        <w:t>Tekst, in hoofdletters en mogelijk met leestekens.</w:t>
      </w:r>
    </w:p>
    <w:p w:rsidR="000C0EDD" w:rsidRDefault="000C0EDD" w:rsidP="000C0EDD">
      <w:pPr>
        <w:ind w:left="360"/>
      </w:pPr>
    </w:p>
    <w:p w:rsidR="000C0EDD" w:rsidRDefault="000C0EDD" w:rsidP="000C0EDD">
      <w:pPr>
        <w:ind w:left="360"/>
        <w:rPr>
          <w:i/>
          <w:u w:val="single"/>
        </w:rPr>
      </w:pPr>
      <w:r>
        <w:rPr>
          <w:i/>
          <w:u w:val="single"/>
        </w:rPr>
        <w:t>Registratie:</w:t>
      </w:r>
    </w:p>
    <w:p w:rsidR="00896E8F" w:rsidRDefault="00896E8F" w:rsidP="000C0EDD">
      <w:pPr>
        <w:ind w:left="360"/>
        <w:rPr>
          <w:i/>
          <w:u w:val="single"/>
        </w:rPr>
      </w:pPr>
    </w:p>
    <w:p w:rsidR="000C0EDD" w:rsidRDefault="000C0EDD" w:rsidP="00FD644B">
      <w:pPr>
        <w:pStyle w:val="Lijstopsomteken"/>
        <w:tabs>
          <w:tab w:val="clear" w:pos="360"/>
        </w:tabs>
        <w:ind w:firstLine="0"/>
      </w:pPr>
      <w:r>
        <w:t xml:space="preserve">De woonplaatsnaam conform </w:t>
      </w:r>
      <w:r w:rsidR="00A817D9">
        <w:t xml:space="preserve">de BAG </w:t>
      </w:r>
      <w:r>
        <w:t xml:space="preserve">dient geschreven te worden in hoofdletters zonder leestekens. </w:t>
      </w:r>
    </w:p>
    <w:p w:rsidR="000C0EDD" w:rsidRDefault="000C0EDD" w:rsidP="00FD644B">
      <w:pPr>
        <w:pStyle w:val="Lijstopsomteken"/>
        <w:tabs>
          <w:tab w:val="clear" w:pos="360"/>
        </w:tabs>
        <w:ind w:left="720" w:firstLine="0"/>
      </w:pPr>
    </w:p>
    <w:p w:rsidR="000C0EDD" w:rsidRDefault="000C0EDD" w:rsidP="00FD644B">
      <w:pPr>
        <w:pStyle w:val="Lijstopsomteken"/>
        <w:tabs>
          <w:tab w:val="clear" w:pos="360"/>
        </w:tabs>
        <w:ind w:firstLine="0"/>
      </w:pPr>
      <w:r>
        <w:t xml:space="preserve">De woonplaatsnamen worden overgenomen uit </w:t>
      </w:r>
      <w:r w:rsidR="00A817D9">
        <w:t>BAG</w:t>
      </w:r>
      <w:r>
        <w:t xml:space="preserve">, deze zijn in hoofdletters en inclusief leestekens. Indien langer dan 24 posities verkort volgens </w:t>
      </w:r>
      <w:r w:rsidR="00A817D9">
        <w:t>BAG</w:t>
      </w:r>
      <w:r>
        <w:t xml:space="preserve">. </w:t>
      </w:r>
    </w:p>
    <w:p w:rsidR="000C0EDD" w:rsidRDefault="000C0EDD" w:rsidP="00FD644B">
      <w:pPr>
        <w:pStyle w:val="Lijstopsomteken"/>
        <w:tabs>
          <w:tab w:val="clear" w:pos="360"/>
        </w:tabs>
      </w:pPr>
    </w:p>
    <w:p w:rsidR="000C0EDD" w:rsidRPr="00FF38E7" w:rsidRDefault="000C0EDD" w:rsidP="00A817D9">
      <w:pPr>
        <w:pStyle w:val="Lijstopsomteken"/>
        <w:tabs>
          <w:tab w:val="clear" w:pos="360"/>
        </w:tabs>
        <w:ind w:firstLine="0"/>
      </w:pPr>
      <w:r>
        <w:lastRenderedPageBreak/>
        <w:t xml:space="preserve">Binnen de onderhoudsapplicatie is de wordt uitsluitend gebruik gemaakt van de </w:t>
      </w:r>
      <w:r w:rsidR="00A817D9">
        <w:t xml:space="preserve">BAG </w:t>
      </w:r>
      <w:r>
        <w:t xml:space="preserve">woonplaatsnamen. Deze zijn ingeladen in de applicatie waaruit geselecteerd kan worden. </w:t>
      </w:r>
    </w:p>
    <w:p w:rsidR="000A356E" w:rsidRDefault="000A356E">
      <w:pPr>
        <w:rPr>
          <w:rFonts w:ascii="Verdana" w:eastAsiaTheme="majorEastAsia" w:hAnsi="Verdana" w:cstheme="majorBidi"/>
          <w:b/>
          <w:bCs/>
          <w:sz w:val="24"/>
          <w:szCs w:val="28"/>
        </w:rPr>
      </w:pPr>
      <w:r>
        <w:br w:type="page"/>
      </w:r>
    </w:p>
    <w:p w:rsidR="000C0EDD" w:rsidRDefault="000C0EDD" w:rsidP="00755A9B">
      <w:pPr>
        <w:pStyle w:val="Kop1"/>
        <w:numPr>
          <w:ilvl w:val="0"/>
          <w:numId w:val="23"/>
        </w:numPr>
      </w:pPr>
      <w:bookmarkStart w:id="32" w:name="_Toc34639049"/>
      <w:r w:rsidRPr="00720990">
        <w:lastRenderedPageBreak/>
        <w:t>Str</w:t>
      </w:r>
      <w:r>
        <w:t>aten</w:t>
      </w:r>
      <w:bookmarkEnd w:id="32"/>
    </w:p>
    <w:p w:rsidR="000C0EDD" w:rsidRDefault="000C0EDD" w:rsidP="000C0EDD"/>
    <w:p w:rsidR="000C0EDD" w:rsidRPr="004A0647" w:rsidRDefault="000C0EDD" w:rsidP="000C0EDD">
      <w:pPr>
        <w:rPr>
          <w:i/>
          <w:u w:val="single"/>
        </w:rPr>
      </w:pPr>
      <w:r w:rsidRPr="004A0647">
        <w:rPr>
          <w:i/>
          <w:u w:val="single"/>
        </w:rPr>
        <w:t>Definitie</w:t>
      </w:r>
      <w:r>
        <w:rPr>
          <w:i/>
          <w:u w:val="single"/>
        </w:rPr>
        <w:t>:</w:t>
      </w:r>
    </w:p>
    <w:p w:rsidR="000C0EDD" w:rsidRDefault="000C0EDD" w:rsidP="000C0EDD"/>
    <w:p w:rsidR="000C0EDD" w:rsidRDefault="00B31CCE" w:rsidP="000C0EDD">
      <w:r>
        <w:t>Een verzameling w</w:t>
      </w:r>
      <w:r w:rsidR="000C0EDD">
        <w:t xml:space="preserve">egvakken binnen één </w:t>
      </w:r>
      <w:r w:rsidR="009B6DC0">
        <w:t>g</w:t>
      </w:r>
      <w:r w:rsidR="000C0EDD">
        <w:t>emeente en één woonplaats die onder één en dezelfde naam (die geschreven kan worden volgens verschillende schrijfwijzen) bekend zijn en die een min of meer aaneengesloten pad vormen (hoewel een kort ontbrekend stuk denkbaar is).</w:t>
      </w:r>
    </w:p>
    <w:p w:rsidR="000C0EDD" w:rsidRDefault="000C0EDD" w:rsidP="000C0EDD"/>
    <w:p w:rsidR="000C0EDD" w:rsidRDefault="000C0EDD" w:rsidP="000C0EDD">
      <w:pPr>
        <w:rPr>
          <w:i/>
          <w:u w:val="single"/>
        </w:rPr>
      </w:pPr>
      <w:r>
        <w:rPr>
          <w:i/>
          <w:u w:val="single"/>
        </w:rPr>
        <w:t>Algemeen:</w:t>
      </w:r>
    </w:p>
    <w:p w:rsidR="000C0EDD" w:rsidRDefault="000C0EDD" w:rsidP="000C0EDD"/>
    <w:p w:rsidR="000C0EDD" w:rsidRDefault="000C0EDD" w:rsidP="000C0EDD">
      <w:r w:rsidRPr="00F34A67">
        <w:t xml:space="preserve">Een </w:t>
      </w:r>
      <w:r>
        <w:t>s</w:t>
      </w:r>
      <w:r w:rsidRPr="00F34A67">
        <w:t xml:space="preserve">traat ligt altijd binnen één </w:t>
      </w:r>
      <w:r>
        <w:t>w</w:t>
      </w:r>
      <w:r w:rsidRPr="00F34A67">
        <w:t xml:space="preserve">oonplaats en binnen één </w:t>
      </w:r>
      <w:r>
        <w:t>g</w:t>
      </w:r>
      <w:r w:rsidRPr="00F34A67">
        <w:t>emeente.</w:t>
      </w:r>
      <w:r w:rsidRPr="004554CF">
        <w:t xml:space="preserve"> </w:t>
      </w:r>
      <w:r>
        <w:t>Indien een woonplaats ligt binnen twee aangrenzende gemeenten en een verzameling wegvakken met dezelfde straatnaam binnen deze woonplaats ligt in beide gemeenten, worden deze wegvakken beschouwd als behorende tot twee verschillende straten.</w:t>
      </w:r>
    </w:p>
    <w:p w:rsidR="000C0EDD" w:rsidRDefault="000C0EDD" w:rsidP="000C0EDD"/>
    <w:p w:rsidR="000C0EDD" w:rsidRDefault="000C0EDD" w:rsidP="000C0EDD">
      <w:r>
        <w:t xml:space="preserve">Een straat heeft een straatnaam die volgens verschillende schrijfwijzen geschreven kan worden. De officiële schrijfwijze is de schrijfwijze zoals deze voorkomt in de gemeentelijke stratenlegger. Heeft een straat geen officiële, door de gemeente toegekende straatnaam, dan wordt door de </w:t>
      </w:r>
      <w:r w:rsidR="00A817D9">
        <w:t xml:space="preserve">Rijkswaterstaat een </w:t>
      </w:r>
      <w:r>
        <w:t xml:space="preserve">straatnaam toegekend. </w:t>
      </w:r>
      <w:r w:rsidR="00A817D9">
        <w:t>Officiële straatnamen zijn afkomstig uit de BAG</w:t>
      </w:r>
      <w:r>
        <w:t>.</w:t>
      </w:r>
      <w:r w:rsidR="00B106B5">
        <w:t xml:space="preserve"> Straten in de BAG </w:t>
      </w:r>
      <w:r w:rsidR="009B6DC0">
        <w:t xml:space="preserve">dienen worden </w:t>
      </w:r>
      <w:r w:rsidR="00B106B5">
        <w:t>opgenomen in het BN, hierbij speelt de verharding geen rol.</w:t>
      </w:r>
    </w:p>
    <w:p w:rsidR="000C0EDD" w:rsidRDefault="000C0EDD" w:rsidP="000C0EDD"/>
    <w:p w:rsidR="009B7D9B" w:rsidRDefault="009B7D9B" w:rsidP="000C0EDD">
      <w:r>
        <w:t xml:space="preserve">Straten waaraan </w:t>
      </w:r>
      <w:r w:rsidR="009B6DC0">
        <w:t xml:space="preserve">uitsluitend </w:t>
      </w:r>
      <w:r>
        <w:t xml:space="preserve">garageboxen liggen </w:t>
      </w:r>
      <w:r w:rsidR="009B6DC0">
        <w:t xml:space="preserve">welke volgens de BAG een </w:t>
      </w:r>
      <w:r>
        <w:t xml:space="preserve">huisnummer </w:t>
      </w:r>
      <w:r w:rsidR="009B6DC0">
        <w:t>hebben</w:t>
      </w:r>
      <w:r>
        <w:t>, worden opgenomen in het BN.</w:t>
      </w:r>
    </w:p>
    <w:p w:rsidR="009B7D9B" w:rsidRDefault="009B7D9B" w:rsidP="000C0EDD"/>
    <w:p w:rsidR="000C0EDD" w:rsidRDefault="000C0EDD" w:rsidP="000C0EDD">
      <w:r>
        <w:t>Van een straat wordt naast de straatnaam ook de huisnummerstructuur, alsmede het eerste en laatste huisnummer aan één of beide zijden van de straat per wegvak opgenomen.</w:t>
      </w:r>
    </w:p>
    <w:p w:rsidR="003B39DE" w:rsidRDefault="003B39DE" w:rsidP="000C0EDD"/>
    <w:p w:rsidR="003B39DE" w:rsidRDefault="003B39DE" w:rsidP="000C0EDD">
      <w:r>
        <w:t xml:space="preserve">Bij kruisingen van wegen met gescheiden rijbanen, dienen de </w:t>
      </w:r>
      <w:r w:rsidR="006E6ECA">
        <w:t xml:space="preserve">kleine wegvakken tussen de gescheiden rijbanen </w:t>
      </w:r>
      <w:r>
        <w:t xml:space="preserve">op een kruispunt de straatnaam te krijgen van de doorlopende </w:t>
      </w:r>
      <w:r w:rsidR="006E6ECA">
        <w:t>wegen, zie figuur 16.1.</w:t>
      </w:r>
      <w:r>
        <w:t xml:space="preserve"> </w:t>
      </w:r>
    </w:p>
    <w:p w:rsidR="003B39DE" w:rsidRDefault="003B39DE" w:rsidP="000C0EDD"/>
    <w:p w:rsidR="003B39DE" w:rsidRDefault="006E6ECA" w:rsidP="003B39DE">
      <w:pPr>
        <w:jc w:val="center"/>
      </w:pPr>
      <w:r>
        <w:rPr>
          <w:noProof/>
          <w:lang w:eastAsia="nl-NL"/>
        </w:rPr>
        <w:drawing>
          <wp:inline distT="0" distB="0" distL="0" distR="0" wp14:anchorId="05896E95">
            <wp:extent cx="4107815" cy="1279302"/>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52122" cy="1293100"/>
                    </a:xfrm>
                    <a:prstGeom prst="rect">
                      <a:avLst/>
                    </a:prstGeom>
                    <a:noFill/>
                  </pic:spPr>
                </pic:pic>
              </a:graphicData>
            </a:graphic>
          </wp:inline>
        </w:drawing>
      </w:r>
    </w:p>
    <w:p w:rsidR="003B39DE" w:rsidRDefault="003B39DE" w:rsidP="006E6ECA">
      <w:pPr>
        <w:ind w:left="708" w:firstLine="708"/>
      </w:pPr>
      <w:r>
        <w:t xml:space="preserve">Figuur 16.1 </w:t>
      </w:r>
      <w:r w:rsidR="006E6ECA">
        <w:t xml:space="preserve">Straatnamen bij </w:t>
      </w:r>
      <w:r w:rsidR="00795638">
        <w:t>kruispunten met gescheiden rijbanen</w:t>
      </w:r>
      <w:r w:rsidR="006E6ECA">
        <w:t xml:space="preserve">. </w:t>
      </w:r>
    </w:p>
    <w:p w:rsidR="006E6ECA" w:rsidRDefault="006E6ECA" w:rsidP="006E6ECA">
      <w:pPr>
        <w:ind w:left="708" w:firstLine="708"/>
      </w:pPr>
    </w:p>
    <w:p w:rsidR="000C0EDD" w:rsidRDefault="000C0EDD" w:rsidP="000C0EDD"/>
    <w:p w:rsidR="000C0EDD" w:rsidRDefault="000C0EDD" w:rsidP="000C0EDD">
      <w:pPr>
        <w:rPr>
          <w:i/>
          <w:u w:val="single"/>
        </w:rPr>
      </w:pPr>
      <w:r>
        <w:rPr>
          <w:i/>
          <w:u w:val="single"/>
        </w:rPr>
        <w:t>Registratie:</w:t>
      </w:r>
    </w:p>
    <w:p w:rsidR="000C0EDD" w:rsidRDefault="000C0EDD" w:rsidP="000C0EDD"/>
    <w:p w:rsidR="000C0EDD" w:rsidRDefault="000C0EDD" w:rsidP="000C0EDD">
      <w:r>
        <w:t xml:space="preserve">Een straat wordt binnen de onderhoudsapplicatie aan de hand van de </w:t>
      </w:r>
      <w:r w:rsidR="00A817D9">
        <w:t>S</w:t>
      </w:r>
      <w:r>
        <w:t xml:space="preserve">traatnaam of de </w:t>
      </w:r>
      <w:r w:rsidR="00A817D9">
        <w:t>RWS</w:t>
      </w:r>
      <w:r>
        <w:t xml:space="preserve">-straatnaam geregistreerd. </w:t>
      </w:r>
      <w:r w:rsidR="000A356E">
        <w:t>Het is mogelijk om een nieuwe straat op te voeren, een straat te wijzigen of een straat te verwijderen.</w:t>
      </w:r>
    </w:p>
    <w:p w:rsidR="000C0EDD" w:rsidRDefault="000C0EDD" w:rsidP="000C0EDD"/>
    <w:p w:rsidR="000C0EDD" w:rsidRDefault="00A817D9" w:rsidP="00755A9B">
      <w:pPr>
        <w:pStyle w:val="Kop2"/>
        <w:numPr>
          <w:ilvl w:val="1"/>
          <w:numId w:val="23"/>
        </w:numPr>
      </w:pPr>
      <w:bookmarkStart w:id="33" w:name="_Toc34639050"/>
      <w:r>
        <w:t>S</w:t>
      </w:r>
      <w:r w:rsidR="000C0EDD" w:rsidRPr="002B37B6">
        <w:t>traatnaam</w:t>
      </w:r>
      <w:bookmarkEnd w:id="33"/>
    </w:p>
    <w:p w:rsidR="000C0EDD" w:rsidRDefault="000C0EDD" w:rsidP="000C0EDD">
      <w:pPr>
        <w:pStyle w:val="Lijstopsomteken"/>
        <w:tabs>
          <w:tab w:val="clear" w:pos="360"/>
        </w:tabs>
        <w:ind w:left="708" w:firstLine="0"/>
      </w:pPr>
    </w:p>
    <w:p w:rsidR="000C0EDD" w:rsidRPr="002B37B6" w:rsidRDefault="000C0EDD" w:rsidP="000C0EDD">
      <w:pPr>
        <w:pStyle w:val="Lijstopsomteken"/>
        <w:tabs>
          <w:tab w:val="clear" w:pos="360"/>
        </w:tabs>
        <w:ind w:left="708" w:firstLine="0"/>
        <w:rPr>
          <w:i/>
          <w:u w:val="single"/>
        </w:rPr>
      </w:pPr>
      <w:r w:rsidRPr="002B37B6">
        <w:rPr>
          <w:i/>
          <w:u w:val="single"/>
        </w:rPr>
        <w:t>Definitie:</w:t>
      </w:r>
    </w:p>
    <w:p w:rsidR="000C0EDD" w:rsidRDefault="000C0EDD" w:rsidP="000C0EDD">
      <w:pPr>
        <w:pStyle w:val="Lijstopsomteken"/>
        <w:tabs>
          <w:tab w:val="clear" w:pos="360"/>
        </w:tabs>
        <w:ind w:left="708" w:firstLine="0"/>
      </w:pPr>
    </w:p>
    <w:p w:rsidR="000C0EDD" w:rsidRDefault="000C0EDD" w:rsidP="000C0EDD">
      <w:pPr>
        <w:pStyle w:val="Lijstopsomteken"/>
        <w:tabs>
          <w:tab w:val="clear" w:pos="360"/>
        </w:tabs>
        <w:ind w:left="708" w:firstLine="0"/>
      </w:pPr>
      <w:r w:rsidRPr="002B37B6">
        <w:t xml:space="preserve">Straatnaam, conform de </w:t>
      </w:r>
      <w:r w:rsidR="00A817D9">
        <w:t xml:space="preserve">BAG </w:t>
      </w:r>
      <w:r w:rsidR="009B7D9B">
        <w:t>geschreven.</w:t>
      </w:r>
    </w:p>
    <w:p w:rsidR="009B7D9B" w:rsidRDefault="009B7D9B" w:rsidP="000C0EDD">
      <w:pPr>
        <w:pStyle w:val="Lijstopsomteken"/>
        <w:tabs>
          <w:tab w:val="clear" w:pos="360"/>
        </w:tabs>
        <w:ind w:left="708" w:firstLine="0"/>
      </w:pPr>
    </w:p>
    <w:p w:rsidR="000C0EDD" w:rsidRDefault="000C0EDD" w:rsidP="000C0EDD">
      <w:pPr>
        <w:pStyle w:val="Lijstopsomteken"/>
        <w:tabs>
          <w:tab w:val="clear" w:pos="360"/>
        </w:tabs>
        <w:ind w:left="708" w:firstLine="0"/>
      </w:pPr>
      <w:r w:rsidRPr="00DB7A9E">
        <w:rPr>
          <w:i/>
          <w:u w:val="single"/>
        </w:rPr>
        <w:t>Algemeen</w:t>
      </w:r>
      <w:r>
        <w:rPr>
          <w:i/>
          <w:u w:val="single"/>
        </w:rPr>
        <w:t>:</w:t>
      </w:r>
    </w:p>
    <w:p w:rsidR="000C0EDD" w:rsidRDefault="000C0EDD" w:rsidP="000C0EDD">
      <w:pPr>
        <w:pStyle w:val="Lijstopsomteken"/>
        <w:tabs>
          <w:tab w:val="clear" w:pos="360"/>
        </w:tabs>
        <w:ind w:left="708" w:firstLine="0"/>
      </w:pPr>
    </w:p>
    <w:p w:rsidR="000C0EDD" w:rsidRPr="00956212" w:rsidRDefault="000C0EDD" w:rsidP="000C0EDD">
      <w:pPr>
        <w:pStyle w:val="Lijstopsomteken"/>
        <w:tabs>
          <w:tab w:val="clear" w:pos="360"/>
        </w:tabs>
        <w:ind w:left="708" w:firstLine="0"/>
        <w:rPr>
          <w:color w:val="FF0000"/>
        </w:rPr>
      </w:pPr>
      <w:r w:rsidRPr="00956212">
        <w:rPr>
          <w:color w:val="FF0000"/>
        </w:rPr>
        <w:t xml:space="preserve">In de applicatie wordt de </w:t>
      </w:r>
      <w:r w:rsidR="00A817D9" w:rsidRPr="00956212">
        <w:rPr>
          <w:color w:val="FF0000"/>
        </w:rPr>
        <w:t xml:space="preserve">BAG </w:t>
      </w:r>
      <w:r w:rsidRPr="00956212">
        <w:rPr>
          <w:color w:val="FF0000"/>
        </w:rPr>
        <w:t xml:space="preserve">ingelezen. Verschillen </w:t>
      </w:r>
      <w:r w:rsidR="00A817D9" w:rsidRPr="00956212">
        <w:rPr>
          <w:color w:val="FF0000"/>
        </w:rPr>
        <w:t xml:space="preserve">van straatnamen uit de BAG </w:t>
      </w:r>
      <w:r w:rsidRPr="00956212">
        <w:rPr>
          <w:color w:val="FF0000"/>
        </w:rPr>
        <w:t xml:space="preserve">worden in de applicatie aangegeven en dienen handmatig te worden gecorrigeerd. </w:t>
      </w:r>
    </w:p>
    <w:p w:rsidR="000C0EDD" w:rsidRDefault="000C0EDD" w:rsidP="000C0EDD">
      <w:pPr>
        <w:pStyle w:val="Lijstopsomteken"/>
        <w:tabs>
          <w:tab w:val="clear" w:pos="360"/>
        </w:tabs>
        <w:ind w:left="708" w:firstLine="0"/>
      </w:pPr>
    </w:p>
    <w:p w:rsidR="000C0EDD" w:rsidRDefault="000C0EDD" w:rsidP="000C0EDD">
      <w:pPr>
        <w:pStyle w:val="Lijstopsomteken"/>
        <w:tabs>
          <w:tab w:val="clear" w:pos="360"/>
        </w:tabs>
        <w:ind w:left="708" w:firstLine="0"/>
        <w:rPr>
          <w:i/>
          <w:u w:val="single"/>
        </w:rPr>
      </w:pPr>
      <w:r>
        <w:rPr>
          <w:i/>
          <w:u w:val="single"/>
        </w:rPr>
        <w:t>Waardebereik:</w:t>
      </w:r>
    </w:p>
    <w:p w:rsidR="009B7D9B" w:rsidRDefault="009B7D9B" w:rsidP="000C0EDD">
      <w:pPr>
        <w:pStyle w:val="Lijstopsomteken"/>
        <w:tabs>
          <w:tab w:val="clear" w:pos="360"/>
        </w:tabs>
        <w:ind w:left="708" w:firstLine="0"/>
      </w:pPr>
    </w:p>
    <w:p w:rsidR="000C0EDD" w:rsidRPr="00707291" w:rsidRDefault="000C0EDD" w:rsidP="000C0EDD">
      <w:pPr>
        <w:pStyle w:val="Lijstopsomteken"/>
        <w:tabs>
          <w:tab w:val="clear" w:pos="360"/>
        </w:tabs>
        <w:ind w:left="708" w:firstLine="0"/>
      </w:pPr>
      <w:r>
        <w:lastRenderedPageBreak/>
        <w:t>Tekst, in hoofdletters en cijfers. Straatnaamdelen zoals "laan", "straat", "weg", e.d. worden afgekort. Enkele uitzonderingen hierop zijn de zogenaamde "eigen namen".</w:t>
      </w:r>
    </w:p>
    <w:p w:rsidR="000C0EDD" w:rsidRDefault="000C0EDD" w:rsidP="000C0EDD">
      <w:pPr>
        <w:pStyle w:val="Lijstopsomteken"/>
        <w:tabs>
          <w:tab w:val="clear" w:pos="360"/>
        </w:tabs>
        <w:ind w:left="708" w:firstLine="0"/>
      </w:pPr>
      <w:r>
        <w:tab/>
      </w:r>
    </w:p>
    <w:p w:rsidR="000C0EDD" w:rsidRDefault="000C0EDD" w:rsidP="000C0EDD">
      <w:pPr>
        <w:pStyle w:val="Lijstopsomteken"/>
        <w:tabs>
          <w:tab w:val="clear" w:pos="360"/>
        </w:tabs>
        <w:ind w:left="708" w:firstLine="0"/>
        <w:rPr>
          <w:i/>
          <w:u w:val="single"/>
        </w:rPr>
      </w:pPr>
      <w:r>
        <w:rPr>
          <w:i/>
          <w:u w:val="single"/>
        </w:rPr>
        <w:t>Registratie:</w:t>
      </w:r>
    </w:p>
    <w:p w:rsidR="000C0EDD" w:rsidRDefault="000C0EDD" w:rsidP="000C0EDD">
      <w:pPr>
        <w:pStyle w:val="Lijstopsomteken"/>
        <w:tabs>
          <w:tab w:val="clear" w:pos="360"/>
        </w:tabs>
        <w:ind w:left="708" w:firstLine="0"/>
      </w:pPr>
    </w:p>
    <w:p w:rsidR="000C0EDD" w:rsidRDefault="000C0EDD" w:rsidP="000C0EDD">
      <w:pPr>
        <w:pStyle w:val="Lijstopsomteken"/>
        <w:tabs>
          <w:tab w:val="clear" w:pos="360"/>
        </w:tabs>
        <w:ind w:left="708" w:firstLine="0"/>
      </w:pPr>
      <w:r>
        <w:t xml:space="preserve">De straatnamen </w:t>
      </w:r>
      <w:r w:rsidR="009B7D9B">
        <w:t xml:space="preserve">conform </w:t>
      </w:r>
      <w:r w:rsidR="00A817D9">
        <w:t xml:space="preserve">de BAG </w:t>
      </w:r>
      <w:r w:rsidR="009B7D9B">
        <w:t xml:space="preserve">dienen te worden gekoppeld aan wegvakken. In </w:t>
      </w:r>
      <w:r>
        <w:t xml:space="preserve">de applicatie </w:t>
      </w:r>
      <w:r w:rsidR="00687F9E">
        <w:t>zijn de BAG-</w:t>
      </w:r>
      <w:r w:rsidR="009B7D9B">
        <w:t xml:space="preserve">straatnamen </w:t>
      </w:r>
      <w:r>
        <w:t xml:space="preserve">opgenomen </w:t>
      </w:r>
      <w:r w:rsidR="009B7D9B">
        <w:t xml:space="preserve">uit een gemeente, </w:t>
      </w:r>
      <w:r>
        <w:t xml:space="preserve">waaruit </w:t>
      </w:r>
      <w:r w:rsidR="009B7D9B">
        <w:t xml:space="preserve">gekozen kan worden voor het bepalen dan de </w:t>
      </w:r>
      <w:r>
        <w:t>juiste straatnaam</w:t>
      </w:r>
      <w:r w:rsidR="009B7D9B" w:rsidRPr="009B7D9B">
        <w:t xml:space="preserve"> </w:t>
      </w:r>
      <w:r w:rsidR="009B7D9B">
        <w:t>bij een wegvak</w:t>
      </w:r>
      <w:r>
        <w:t xml:space="preserve">.   </w:t>
      </w:r>
    </w:p>
    <w:p w:rsidR="000C0EDD" w:rsidRDefault="000C0EDD" w:rsidP="000C0EDD"/>
    <w:p w:rsidR="000C0EDD" w:rsidRPr="002B37B6" w:rsidRDefault="00A817D9" w:rsidP="00755A9B">
      <w:pPr>
        <w:pStyle w:val="Kop2"/>
        <w:numPr>
          <w:ilvl w:val="1"/>
          <w:numId w:val="23"/>
        </w:numPr>
      </w:pPr>
      <w:bookmarkStart w:id="34" w:name="_Toc34639051"/>
      <w:r>
        <w:t>RWS</w:t>
      </w:r>
      <w:r w:rsidR="000C0EDD" w:rsidRPr="002B37B6">
        <w:t>-straatnaam</w:t>
      </w:r>
      <w:bookmarkEnd w:id="34"/>
    </w:p>
    <w:p w:rsidR="000C0EDD" w:rsidRDefault="000C0EDD" w:rsidP="000C0EDD">
      <w:pPr>
        <w:ind w:left="708"/>
      </w:pPr>
    </w:p>
    <w:p w:rsidR="000C0EDD" w:rsidRPr="002B37B6" w:rsidRDefault="000C0EDD" w:rsidP="000C0EDD">
      <w:pPr>
        <w:ind w:left="708"/>
        <w:rPr>
          <w:i/>
          <w:u w:val="single"/>
        </w:rPr>
      </w:pPr>
      <w:r w:rsidRPr="002B37B6">
        <w:rPr>
          <w:i/>
          <w:u w:val="single"/>
        </w:rPr>
        <w:t>Definitie</w:t>
      </w:r>
      <w:r>
        <w:rPr>
          <w:i/>
          <w:u w:val="single"/>
        </w:rPr>
        <w:t>:</w:t>
      </w:r>
    </w:p>
    <w:p w:rsidR="000C0EDD" w:rsidRDefault="000C0EDD" w:rsidP="000C0EDD">
      <w:pPr>
        <w:ind w:left="708"/>
      </w:pPr>
    </w:p>
    <w:p w:rsidR="000C0EDD" w:rsidRDefault="007C4AD3" w:rsidP="000C0EDD">
      <w:pPr>
        <w:ind w:left="708"/>
      </w:pPr>
      <w:r>
        <w:t>De s</w:t>
      </w:r>
      <w:r w:rsidR="000C0EDD">
        <w:t xml:space="preserve">traatnaam, </w:t>
      </w:r>
      <w:r>
        <w:t xml:space="preserve">zodanig bekend bij </w:t>
      </w:r>
      <w:r w:rsidR="000C0EDD">
        <w:t>Rijkswaterstaat.</w:t>
      </w:r>
    </w:p>
    <w:p w:rsidR="000C0EDD" w:rsidRDefault="000C0EDD" w:rsidP="000C0EDD">
      <w:pPr>
        <w:ind w:left="708"/>
      </w:pPr>
    </w:p>
    <w:p w:rsidR="000C0EDD" w:rsidRPr="002B37B6" w:rsidRDefault="000C0EDD" w:rsidP="000C0EDD">
      <w:pPr>
        <w:ind w:left="708"/>
        <w:rPr>
          <w:i/>
          <w:u w:val="single"/>
        </w:rPr>
      </w:pPr>
      <w:r>
        <w:rPr>
          <w:i/>
          <w:u w:val="single"/>
        </w:rPr>
        <w:t>Algemeen:</w:t>
      </w:r>
    </w:p>
    <w:p w:rsidR="000C0EDD" w:rsidRDefault="000C0EDD" w:rsidP="000C0EDD">
      <w:pPr>
        <w:ind w:left="708"/>
      </w:pPr>
    </w:p>
    <w:p w:rsidR="000C0EDD" w:rsidRDefault="000C0EDD" w:rsidP="000C0EDD">
      <w:pPr>
        <w:ind w:left="708"/>
      </w:pPr>
      <w:r>
        <w:t>Niet alle wegen en straten zijn voorzien van een officiële, door de gemeente toegekende straatnaam. Met name de kleinere wegen in het buitengebied waarlangs geen huizen staan, maar ook de autosnelwegen, hebben vaak geen officiële straatnaam.</w:t>
      </w:r>
    </w:p>
    <w:p w:rsidR="000C0EDD" w:rsidRDefault="000C0EDD" w:rsidP="000C0EDD">
      <w:pPr>
        <w:ind w:left="708"/>
      </w:pPr>
    </w:p>
    <w:p w:rsidR="000C0EDD" w:rsidRDefault="000C0EDD" w:rsidP="000C0EDD">
      <w:pPr>
        <w:ind w:left="708"/>
      </w:pPr>
      <w:r>
        <w:t xml:space="preserve">Aan deze wegen wordt door Rijkswaterstaat een naam toegekend die uniek is binnen een </w:t>
      </w:r>
      <w:r w:rsidR="007C4AD3">
        <w:t>woonplaats</w:t>
      </w:r>
      <w:r>
        <w:t>.</w:t>
      </w:r>
    </w:p>
    <w:p w:rsidR="000C0EDD" w:rsidRDefault="000C0EDD" w:rsidP="000C0EDD">
      <w:pPr>
        <w:ind w:left="708"/>
      </w:pPr>
    </w:p>
    <w:p w:rsidR="000C0EDD" w:rsidRDefault="000C0EDD" w:rsidP="000C0EDD">
      <w:pPr>
        <w:ind w:left="708"/>
        <w:rPr>
          <w:i/>
          <w:u w:val="single"/>
        </w:rPr>
      </w:pPr>
      <w:r w:rsidRPr="002B37B6">
        <w:rPr>
          <w:i/>
          <w:u w:val="single"/>
        </w:rPr>
        <w:t>Waardebereik</w:t>
      </w:r>
      <w:r>
        <w:rPr>
          <w:i/>
          <w:u w:val="single"/>
        </w:rPr>
        <w:t>:</w:t>
      </w:r>
    </w:p>
    <w:p w:rsidR="000C0EDD" w:rsidRDefault="000C0EDD" w:rsidP="000C0EDD">
      <w:pPr>
        <w:ind w:left="708"/>
        <w:rPr>
          <w:i/>
          <w:u w:val="single"/>
        </w:rPr>
      </w:pPr>
    </w:p>
    <w:p w:rsidR="000C0EDD" w:rsidRDefault="000C0EDD" w:rsidP="000C0EDD">
      <w:pPr>
        <w:ind w:left="708"/>
      </w:pPr>
      <w:r>
        <w:t>Tekst, alleen hoofdletters.</w:t>
      </w:r>
    </w:p>
    <w:p w:rsidR="000C0EDD" w:rsidRDefault="000C0EDD" w:rsidP="000C0EDD">
      <w:pPr>
        <w:ind w:left="708"/>
      </w:pPr>
    </w:p>
    <w:p w:rsidR="000C0EDD" w:rsidRDefault="000C0EDD" w:rsidP="000C0EDD">
      <w:pPr>
        <w:ind w:left="708"/>
        <w:rPr>
          <w:i/>
          <w:u w:val="single"/>
        </w:rPr>
      </w:pPr>
      <w:r>
        <w:rPr>
          <w:i/>
          <w:u w:val="single"/>
        </w:rPr>
        <w:t>Registratie:</w:t>
      </w:r>
    </w:p>
    <w:p w:rsidR="000C0EDD" w:rsidRDefault="000C0EDD" w:rsidP="000C0EDD">
      <w:pPr>
        <w:ind w:left="708"/>
      </w:pPr>
    </w:p>
    <w:p w:rsidR="000C0EDD" w:rsidRDefault="000C0EDD" w:rsidP="000C0EDD">
      <w:pPr>
        <w:ind w:left="708"/>
      </w:pPr>
      <w:r>
        <w:t xml:space="preserve">Het opvoeren van </w:t>
      </w:r>
      <w:r w:rsidR="00A817D9">
        <w:t>RWS</w:t>
      </w:r>
      <w:r>
        <w:t>-straatnamen dient zoveel mogelijk voorkomen te worden en het toevoegen van informatie aan die naam, die al in andere rubrieken is op genomen, is niet toegestaan.</w:t>
      </w:r>
    </w:p>
    <w:p w:rsidR="000C0EDD" w:rsidRDefault="000C0EDD" w:rsidP="000C0EDD">
      <w:pPr>
        <w:ind w:left="708"/>
      </w:pPr>
    </w:p>
    <w:p w:rsidR="000C0EDD" w:rsidRDefault="00A817D9" w:rsidP="000C0EDD">
      <w:pPr>
        <w:ind w:left="708"/>
      </w:pPr>
      <w:r>
        <w:t>RWS</w:t>
      </w:r>
      <w:r w:rsidR="000C0EDD">
        <w:t xml:space="preserve">-straatnamen alleen gebruiken indien in </w:t>
      </w:r>
      <w:r>
        <w:t xml:space="preserve">de </w:t>
      </w:r>
      <w:r w:rsidR="000C0EDD">
        <w:t xml:space="preserve">straatnamenlijst deze straatnaam in combinatie met de gemeente- en woonplaatsnaam niet voorkomt. </w:t>
      </w:r>
    </w:p>
    <w:p w:rsidR="000C0EDD" w:rsidRDefault="000C0EDD" w:rsidP="000C0EDD">
      <w:pPr>
        <w:ind w:left="708"/>
      </w:pPr>
      <w:r>
        <w:t>In een aantal gevallen is het aan te bevelen om aan bepaalde wegvakken van wegen toch een straatnaam toe te kennen ondanks het feit dat deze wegen geen officiële straatnaam hebben zoals wegvakken van wegen met een nummer (</w:t>
      </w:r>
      <w:r w:rsidR="00A817D9">
        <w:t>R</w:t>
      </w:r>
      <w:r>
        <w:t>ijk of prov</w:t>
      </w:r>
      <w:r w:rsidR="00A817D9">
        <w:t>incie</w:t>
      </w:r>
      <w:r>
        <w:t xml:space="preserve">). Deze regel dient toegepast te worden als </w:t>
      </w:r>
      <w:r w:rsidR="00A817D9">
        <w:t>deze locatie wel een naam heeft</w:t>
      </w:r>
      <w:r>
        <w:t xml:space="preserve">, deze echter niet voorkomt in raadsbesluiten en/of de </w:t>
      </w:r>
      <w:r w:rsidR="00A817D9">
        <w:t>BAG</w:t>
      </w:r>
      <w:r>
        <w:t>, maar wel in andere referentie materialen.</w:t>
      </w:r>
    </w:p>
    <w:p w:rsidR="000C0EDD" w:rsidRDefault="000C0EDD" w:rsidP="000C0EDD">
      <w:pPr>
        <w:ind w:left="708"/>
      </w:pPr>
    </w:p>
    <w:p w:rsidR="000C0EDD" w:rsidRDefault="000C0EDD" w:rsidP="000C0EDD">
      <w:pPr>
        <w:ind w:left="708"/>
      </w:pPr>
      <w:r>
        <w:t xml:space="preserve">Een </w:t>
      </w:r>
      <w:r w:rsidR="00A817D9">
        <w:t>RWS</w:t>
      </w:r>
      <w:r>
        <w:t>-straat dient te worden opgevoerd:</w:t>
      </w:r>
    </w:p>
    <w:p w:rsidR="000C0EDD" w:rsidRDefault="000C0EDD" w:rsidP="009B6DC0">
      <w:pPr>
        <w:pStyle w:val="Lijstopsomteken"/>
        <w:numPr>
          <w:ilvl w:val="0"/>
          <w:numId w:val="17"/>
        </w:numPr>
      </w:pPr>
      <w:r>
        <w:t xml:space="preserve">Indien er wel al een raadsbesluit is, maar de straat nog niet voorkomt in </w:t>
      </w:r>
      <w:r w:rsidR="00A817D9">
        <w:t>de BAG-</w:t>
      </w:r>
      <w:r>
        <w:t>straatnamenlijst.</w:t>
      </w:r>
    </w:p>
    <w:p w:rsidR="000C0EDD" w:rsidRDefault="000C0EDD" w:rsidP="009B6DC0">
      <w:pPr>
        <w:pStyle w:val="Lijstopsomteken"/>
        <w:numPr>
          <w:ilvl w:val="0"/>
          <w:numId w:val="17"/>
        </w:numPr>
      </w:pPr>
      <w:r>
        <w:t xml:space="preserve">Voor op- en afritten van </w:t>
      </w:r>
      <w:proofErr w:type="spellStart"/>
      <w:r>
        <w:t>gehectometreerde</w:t>
      </w:r>
      <w:proofErr w:type="spellEnd"/>
      <w:r>
        <w:t xml:space="preserve"> wegen.</w:t>
      </w:r>
    </w:p>
    <w:p w:rsidR="000C0EDD" w:rsidRDefault="000C0EDD" w:rsidP="009B6DC0">
      <w:pPr>
        <w:pStyle w:val="Lijstopsomteken"/>
        <w:numPr>
          <w:ilvl w:val="0"/>
          <w:numId w:val="17"/>
        </w:numPr>
      </w:pPr>
      <w:r>
        <w:t>Verkeersknooppunten.</w:t>
      </w:r>
    </w:p>
    <w:p w:rsidR="000C0EDD" w:rsidRDefault="00F67B08" w:rsidP="009B6DC0">
      <w:pPr>
        <w:pStyle w:val="Lijstopsomteken"/>
        <w:numPr>
          <w:ilvl w:val="0"/>
          <w:numId w:val="17"/>
        </w:numPr>
      </w:pPr>
      <w:r>
        <w:t xml:space="preserve">Parkeerplaatsen, </w:t>
      </w:r>
      <w:r w:rsidR="000C0EDD">
        <w:t xml:space="preserve">benzinestations </w:t>
      </w:r>
      <w:r>
        <w:t xml:space="preserve">en of verzorgingsplaatsen </w:t>
      </w:r>
      <w:r w:rsidR="000C0EDD">
        <w:t>aan rijkswegen.</w:t>
      </w:r>
    </w:p>
    <w:p w:rsidR="000C0EDD" w:rsidRPr="00A817D9" w:rsidRDefault="000C0EDD" w:rsidP="009B6DC0">
      <w:pPr>
        <w:pStyle w:val="Lijstopsomteken"/>
        <w:numPr>
          <w:ilvl w:val="0"/>
          <w:numId w:val="17"/>
        </w:numPr>
      </w:pPr>
      <w:r w:rsidRPr="00A817D9">
        <w:t>Rijkswegen</w:t>
      </w:r>
      <w:r w:rsidR="00B2067A" w:rsidRPr="00A817D9">
        <w:t xml:space="preserve"> en provinciale wegen</w:t>
      </w:r>
    </w:p>
    <w:p w:rsidR="000C0EDD" w:rsidRDefault="000C0EDD" w:rsidP="000C0EDD">
      <w:pPr>
        <w:pStyle w:val="Lijstopsomteken"/>
        <w:tabs>
          <w:tab w:val="clear" w:pos="360"/>
        </w:tabs>
      </w:pPr>
    </w:p>
    <w:p w:rsidR="000C0EDD" w:rsidRDefault="000C0EDD" w:rsidP="000C0EDD">
      <w:pPr>
        <w:autoSpaceDE w:val="0"/>
        <w:autoSpaceDN w:val="0"/>
        <w:adjustRightInd w:val="0"/>
        <w:ind w:left="708"/>
        <w:rPr>
          <w:rFonts w:cs="Times New Roman"/>
        </w:rPr>
      </w:pPr>
      <w:r w:rsidRPr="005D53D4">
        <w:rPr>
          <w:rFonts w:cs="Times New Roman"/>
        </w:rPr>
        <w:t>Welke benaming wordt opgevoerd:</w:t>
      </w:r>
    </w:p>
    <w:p w:rsidR="000C0EDD" w:rsidRPr="005D53D4" w:rsidRDefault="000C0EDD" w:rsidP="000C0EDD">
      <w:pPr>
        <w:autoSpaceDE w:val="0"/>
        <w:autoSpaceDN w:val="0"/>
        <w:adjustRightInd w:val="0"/>
        <w:ind w:left="708"/>
        <w:rPr>
          <w:rFonts w:cs="Times New Roman"/>
        </w:rPr>
      </w:pPr>
    </w:p>
    <w:p w:rsidR="000C0EDD" w:rsidRPr="00F648C1" w:rsidRDefault="00B07FF3" w:rsidP="009B6DC0">
      <w:pPr>
        <w:pStyle w:val="Lijstalinea"/>
        <w:numPr>
          <w:ilvl w:val="0"/>
          <w:numId w:val="18"/>
        </w:numPr>
        <w:autoSpaceDE w:val="0"/>
        <w:autoSpaceDN w:val="0"/>
        <w:adjustRightInd w:val="0"/>
        <w:ind w:left="1078" w:hanging="369"/>
      </w:pPr>
      <w:r>
        <w:rPr>
          <w:i/>
        </w:rPr>
        <w:t xml:space="preserve">Niet voorkomend in </w:t>
      </w:r>
      <w:r w:rsidR="000C0EDD">
        <w:rPr>
          <w:i/>
        </w:rPr>
        <w:t>straatnamenlijst</w:t>
      </w:r>
    </w:p>
    <w:p w:rsidR="000C0EDD" w:rsidRPr="005D53D4" w:rsidRDefault="000C0EDD" w:rsidP="000C0EDD">
      <w:pPr>
        <w:pStyle w:val="Lijstalinea"/>
        <w:numPr>
          <w:ilvl w:val="0"/>
          <w:numId w:val="0"/>
        </w:numPr>
        <w:autoSpaceDE w:val="0"/>
        <w:autoSpaceDN w:val="0"/>
        <w:adjustRightInd w:val="0"/>
        <w:ind w:left="1078"/>
      </w:pPr>
      <w:r w:rsidRPr="005D53D4">
        <w:rPr>
          <w:rFonts w:cs="Times New Roman"/>
        </w:rPr>
        <w:t>Voo</w:t>
      </w:r>
      <w:r w:rsidR="00B07FF3">
        <w:rPr>
          <w:rFonts w:cs="Times New Roman"/>
        </w:rPr>
        <w:t xml:space="preserve">r straten waarvoor nog geen </w:t>
      </w:r>
      <w:r w:rsidRPr="005D53D4">
        <w:rPr>
          <w:rFonts w:cs="Times New Roman"/>
        </w:rPr>
        <w:t>straat</w:t>
      </w:r>
      <w:r w:rsidR="00B07FF3">
        <w:rPr>
          <w:rFonts w:cs="Times New Roman"/>
        </w:rPr>
        <w:t>naam</w:t>
      </w:r>
      <w:r w:rsidRPr="005D53D4">
        <w:rPr>
          <w:rFonts w:cs="Times New Roman"/>
        </w:rPr>
        <w:t xml:space="preserve"> opgevoerd is, wordt de naam gebruikt die overeenkomt met het raadsbesluit, maar wel in hoofdletters. </w:t>
      </w:r>
      <w:r>
        <w:rPr>
          <w:rFonts w:cs="Times New Roman"/>
        </w:rPr>
        <w:t xml:space="preserve"> </w:t>
      </w:r>
    </w:p>
    <w:p w:rsidR="000C0EDD" w:rsidRDefault="000C0EDD" w:rsidP="000C0EDD">
      <w:pPr>
        <w:pStyle w:val="Lijstalinea"/>
        <w:numPr>
          <w:ilvl w:val="0"/>
          <w:numId w:val="0"/>
        </w:numPr>
        <w:autoSpaceDE w:val="0"/>
        <w:autoSpaceDN w:val="0"/>
        <w:adjustRightInd w:val="0"/>
        <w:ind w:left="1068"/>
        <w:rPr>
          <w:rFonts w:cs="Times New Roman"/>
        </w:rPr>
      </w:pPr>
      <w:r w:rsidRPr="005D53D4">
        <w:rPr>
          <w:rFonts w:cs="Times New Roman"/>
        </w:rPr>
        <w:t xml:space="preserve">Indien de naam langer is dan 29 karakters wordt de naam afgekapt op 29 karakters. </w:t>
      </w:r>
      <w:r>
        <w:rPr>
          <w:rFonts w:cs="Times New Roman"/>
        </w:rPr>
        <w:t>D</w:t>
      </w:r>
      <w:r w:rsidRPr="005D53D4">
        <w:rPr>
          <w:rFonts w:cs="Times New Roman"/>
        </w:rPr>
        <w:t>it i.v.m. het naderhand matchen va</w:t>
      </w:r>
      <w:r w:rsidR="00B07FF3">
        <w:rPr>
          <w:rFonts w:cs="Times New Roman"/>
        </w:rPr>
        <w:t>n deze naam met de naam uit de BAG</w:t>
      </w:r>
      <w:r w:rsidRPr="005D53D4">
        <w:rPr>
          <w:rFonts w:cs="Times New Roman"/>
        </w:rPr>
        <w:t xml:space="preserve">. Er dienen </w:t>
      </w:r>
      <w:r w:rsidRPr="005D53D4">
        <w:rPr>
          <w:rFonts w:cs="Times New Roman"/>
          <w:bCs/>
        </w:rPr>
        <w:t>geen</w:t>
      </w:r>
      <w:r w:rsidRPr="005D53D4">
        <w:rPr>
          <w:rFonts w:cs="Times New Roman"/>
          <w:b/>
          <w:bCs/>
        </w:rPr>
        <w:t xml:space="preserve"> </w:t>
      </w:r>
      <w:r w:rsidRPr="005D53D4">
        <w:rPr>
          <w:rFonts w:cs="Times New Roman"/>
        </w:rPr>
        <w:t>afkortingsregels te worden.</w:t>
      </w:r>
    </w:p>
    <w:p w:rsidR="000C0EDD" w:rsidRDefault="000C0EDD" w:rsidP="000C0EDD">
      <w:pPr>
        <w:pStyle w:val="Lijstalinea"/>
        <w:numPr>
          <w:ilvl w:val="0"/>
          <w:numId w:val="0"/>
        </w:numPr>
        <w:autoSpaceDE w:val="0"/>
        <w:autoSpaceDN w:val="0"/>
        <w:adjustRightInd w:val="0"/>
        <w:ind w:left="1068"/>
        <w:rPr>
          <w:rFonts w:cs="Times New Roman"/>
        </w:rPr>
      </w:pPr>
    </w:p>
    <w:p w:rsidR="000C0EDD" w:rsidRPr="00F648C1" w:rsidRDefault="000C0EDD" w:rsidP="009B6DC0">
      <w:pPr>
        <w:pStyle w:val="Lijstalinea"/>
        <w:numPr>
          <w:ilvl w:val="0"/>
          <w:numId w:val="18"/>
        </w:numPr>
        <w:autoSpaceDE w:val="0"/>
        <w:autoSpaceDN w:val="0"/>
        <w:adjustRightInd w:val="0"/>
        <w:rPr>
          <w:rFonts w:cs="Times New Roman"/>
          <w:i/>
        </w:rPr>
      </w:pPr>
      <w:r w:rsidRPr="00F648C1">
        <w:rPr>
          <w:rFonts w:cs="Times New Roman"/>
          <w:i/>
        </w:rPr>
        <w:t xml:space="preserve">Op- en afritten </w:t>
      </w:r>
    </w:p>
    <w:p w:rsidR="000C0EDD" w:rsidRDefault="000C0EDD" w:rsidP="000C0EDD">
      <w:pPr>
        <w:pStyle w:val="Lijstalinea"/>
        <w:numPr>
          <w:ilvl w:val="0"/>
          <w:numId w:val="0"/>
        </w:numPr>
        <w:autoSpaceDE w:val="0"/>
        <w:autoSpaceDN w:val="0"/>
        <w:adjustRightInd w:val="0"/>
        <w:ind w:left="1068"/>
        <w:rPr>
          <w:rFonts w:cs="Times New Roman"/>
        </w:rPr>
      </w:pPr>
      <w:r w:rsidRPr="005D53D4">
        <w:rPr>
          <w:rFonts w:cs="Times New Roman"/>
        </w:rPr>
        <w:t>Voor op- en afritten van rijkswegen wordt gebruik gemaakt van de benaming afritnaam en nummer zoals die voorkomt op de borden langs de weg. Deze afritnaam wordt gevolgd door een spatie en het afritnummer.</w:t>
      </w:r>
      <w:r w:rsidR="00A0069B">
        <w:rPr>
          <w:rFonts w:cs="Times New Roman"/>
        </w:rPr>
        <w:t xml:space="preserve"> Indien er geen afritnummer bekend is</w:t>
      </w:r>
      <w:r w:rsidR="00F67B08">
        <w:rPr>
          <w:rFonts w:cs="Times New Roman"/>
        </w:rPr>
        <w:t xml:space="preserve">, hoeft deze niet opgenomen te worden. </w:t>
      </w:r>
      <w:r w:rsidR="00A0069B">
        <w:rPr>
          <w:rFonts w:cs="Times New Roman"/>
        </w:rPr>
        <w:t xml:space="preserve"> </w:t>
      </w:r>
    </w:p>
    <w:p w:rsidR="000C0EDD" w:rsidRDefault="000C0EDD" w:rsidP="000C0EDD">
      <w:pPr>
        <w:pStyle w:val="Lijstalinea"/>
        <w:numPr>
          <w:ilvl w:val="0"/>
          <w:numId w:val="0"/>
        </w:numPr>
        <w:autoSpaceDE w:val="0"/>
        <w:autoSpaceDN w:val="0"/>
        <w:adjustRightInd w:val="0"/>
        <w:ind w:left="1068"/>
        <w:rPr>
          <w:rFonts w:cs="Times New Roman"/>
        </w:rPr>
      </w:pPr>
    </w:p>
    <w:p w:rsidR="000C0EDD" w:rsidRDefault="000C0EDD" w:rsidP="000C0EDD">
      <w:pPr>
        <w:pStyle w:val="Lijstalinea"/>
        <w:numPr>
          <w:ilvl w:val="0"/>
          <w:numId w:val="0"/>
        </w:numPr>
        <w:autoSpaceDE w:val="0"/>
        <w:autoSpaceDN w:val="0"/>
        <w:adjustRightInd w:val="0"/>
        <w:ind w:left="1068"/>
        <w:rPr>
          <w:rFonts w:cs="Times New Roman"/>
        </w:rPr>
      </w:pPr>
      <w:r w:rsidRPr="00F648C1">
        <w:rPr>
          <w:rFonts w:cs="Times New Roman"/>
        </w:rPr>
        <w:t>Voorbeeld :</w:t>
      </w:r>
      <w:r>
        <w:rPr>
          <w:rFonts w:cs="Times New Roman"/>
        </w:rPr>
        <w:tab/>
      </w:r>
      <w:r>
        <w:rPr>
          <w:rFonts w:cs="Times New Roman"/>
        </w:rPr>
        <w:tab/>
      </w:r>
      <w:r w:rsidRPr="00F648C1">
        <w:rPr>
          <w:rFonts w:cs="Times New Roman"/>
        </w:rPr>
        <w:t>De afrit op de R001 bij Borne-West met afr</w:t>
      </w:r>
      <w:r>
        <w:rPr>
          <w:rFonts w:cs="Times New Roman"/>
        </w:rPr>
        <w:t xml:space="preserve">itnummer </w:t>
      </w:r>
      <w:r w:rsidRPr="00F648C1">
        <w:rPr>
          <w:rFonts w:cs="Times New Roman"/>
        </w:rPr>
        <w:t>29 krijgt als</w:t>
      </w:r>
    </w:p>
    <w:p w:rsidR="000C0EDD" w:rsidRPr="00F648C1" w:rsidRDefault="00B07FF3" w:rsidP="000C0EDD">
      <w:pPr>
        <w:pStyle w:val="Lijstalinea"/>
        <w:numPr>
          <w:ilvl w:val="0"/>
          <w:numId w:val="0"/>
        </w:numPr>
        <w:autoSpaceDE w:val="0"/>
        <w:autoSpaceDN w:val="0"/>
        <w:adjustRightInd w:val="0"/>
        <w:ind w:left="2484" w:firstLine="348"/>
        <w:rPr>
          <w:rFonts w:cs="Times New Roman"/>
        </w:rPr>
      </w:pPr>
      <w:r>
        <w:rPr>
          <w:rFonts w:cs="Times New Roman"/>
        </w:rPr>
        <w:t>RWS</w:t>
      </w:r>
      <w:r w:rsidR="000C0EDD" w:rsidRPr="00F648C1">
        <w:rPr>
          <w:rFonts w:cs="Times New Roman"/>
        </w:rPr>
        <w:t>-straatnaam : BORNE-WEST 29.</w:t>
      </w:r>
    </w:p>
    <w:p w:rsidR="000C0EDD" w:rsidRDefault="000C0EDD" w:rsidP="000C0EDD">
      <w:pPr>
        <w:pStyle w:val="Lijstalinea"/>
        <w:numPr>
          <w:ilvl w:val="0"/>
          <w:numId w:val="0"/>
        </w:numPr>
        <w:autoSpaceDE w:val="0"/>
        <w:autoSpaceDN w:val="0"/>
        <w:adjustRightInd w:val="0"/>
        <w:ind w:left="2136" w:firstLine="696"/>
        <w:rPr>
          <w:rFonts w:cs="Times New Roman"/>
        </w:rPr>
      </w:pPr>
      <w:r w:rsidRPr="00F648C1">
        <w:rPr>
          <w:rFonts w:cs="Times New Roman"/>
        </w:rPr>
        <w:t xml:space="preserve">Dus altijd hier een </w:t>
      </w:r>
      <w:r w:rsidR="00B07FF3">
        <w:rPr>
          <w:rFonts w:cs="Times New Roman"/>
        </w:rPr>
        <w:t>RWS-straatnaam gebruiken (</w:t>
      </w:r>
      <w:r w:rsidRPr="00F648C1">
        <w:rPr>
          <w:rFonts w:cs="Times New Roman"/>
        </w:rPr>
        <w:t>of opvoeren).</w:t>
      </w:r>
    </w:p>
    <w:p w:rsidR="000C0EDD" w:rsidRDefault="000C0EDD" w:rsidP="000C0EDD">
      <w:pPr>
        <w:pStyle w:val="Lijstalinea"/>
        <w:numPr>
          <w:ilvl w:val="0"/>
          <w:numId w:val="0"/>
        </w:numPr>
        <w:autoSpaceDE w:val="0"/>
        <w:autoSpaceDN w:val="0"/>
        <w:adjustRightInd w:val="0"/>
        <w:ind w:left="1068"/>
        <w:rPr>
          <w:rFonts w:cs="Times New Roman"/>
        </w:rPr>
      </w:pPr>
    </w:p>
    <w:p w:rsidR="000C0EDD" w:rsidRDefault="000C0EDD" w:rsidP="000C0EDD">
      <w:pPr>
        <w:pStyle w:val="Lijstalinea"/>
        <w:numPr>
          <w:ilvl w:val="0"/>
          <w:numId w:val="0"/>
        </w:numPr>
        <w:autoSpaceDE w:val="0"/>
        <w:autoSpaceDN w:val="0"/>
        <w:adjustRightInd w:val="0"/>
        <w:ind w:left="1068"/>
        <w:rPr>
          <w:rFonts w:cs="Times New Roman"/>
        </w:rPr>
      </w:pPr>
      <w:r w:rsidRPr="00F648C1">
        <w:rPr>
          <w:rFonts w:cs="Times New Roman"/>
        </w:rPr>
        <w:t>Voor op- en afritten van provinciale wegen die geen eigen naam hebben, wordt als</w:t>
      </w:r>
      <w:r>
        <w:rPr>
          <w:rFonts w:cs="Times New Roman"/>
        </w:rPr>
        <w:t xml:space="preserve"> </w:t>
      </w:r>
      <w:r w:rsidR="00B07FF3">
        <w:rPr>
          <w:rFonts w:cs="Times New Roman"/>
        </w:rPr>
        <w:t>RWS</w:t>
      </w:r>
      <w:r w:rsidRPr="00F648C1">
        <w:rPr>
          <w:rFonts w:cs="Times New Roman"/>
        </w:rPr>
        <w:t xml:space="preserve">-straatnaam de woonplaatsnaam </w:t>
      </w:r>
      <w:r>
        <w:rPr>
          <w:rFonts w:cs="Times New Roman"/>
        </w:rPr>
        <w:t xml:space="preserve">geregistreerd </w:t>
      </w:r>
      <w:r w:rsidRPr="00F648C1">
        <w:rPr>
          <w:rFonts w:cs="Times New Roman"/>
        </w:rPr>
        <w:t>van de woonplaats waar de weg in</w:t>
      </w:r>
      <w:r>
        <w:rPr>
          <w:rFonts w:cs="Times New Roman"/>
        </w:rPr>
        <w:t xml:space="preserve"> </w:t>
      </w:r>
      <w:r w:rsidRPr="00F648C1">
        <w:rPr>
          <w:rFonts w:cs="Times New Roman"/>
        </w:rPr>
        <w:t xml:space="preserve">gelegen is. </w:t>
      </w:r>
    </w:p>
    <w:p w:rsidR="000C0EDD" w:rsidRDefault="000C0EDD" w:rsidP="000C0EDD">
      <w:pPr>
        <w:pStyle w:val="Lijstalinea"/>
        <w:numPr>
          <w:ilvl w:val="0"/>
          <w:numId w:val="0"/>
        </w:numPr>
        <w:autoSpaceDE w:val="0"/>
        <w:autoSpaceDN w:val="0"/>
        <w:adjustRightInd w:val="0"/>
        <w:ind w:left="1068"/>
        <w:rPr>
          <w:rFonts w:cs="Times New Roman"/>
        </w:rPr>
      </w:pPr>
      <w:r w:rsidRPr="00F648C1">
        <w:rPr>
          <w:rFonts w:cs="Times New Roman"/>
        </w:rPr>
        <w:t xml:space="preserve">Dat deze wegen op- of afrit zijn, </w:t>
      </w:r>
      <w:r>
        <w:rPr>
          <w:rFonts w:cs="Times New Roman"/>
        </w:rPr>
        <w:t>is al opgenomen in het attribuut “</w:t>
      </w:r>
      <w:proofErr w:type="spellStart"/>
      <w:r w:rsidRPr="00F648C1">
        <w:rPr>
          <w:rFonts w:cs="Times New Roman"/>
        </w:rPr>
        <w:t>baansubsoort</w:t>
      </w:r>
      <w:proofErr w:type="spellEnd"/>
      <w:r w:rsidRPr="00F648C1">
        <w:rPr>
          <w:rFonts w:cs="Times New Roman"/>
        </w:rPr>
        <w:t xml:space="preserve">’’ en bij welke </w:t>
      </w:r>
      <w:r>
        <w:rPr>
          <w:rFonts w:cs="Times New Roman"/>
        </w:rPr>
        <w:t>weg ze horen is opgenomen in het attribuut “</w:t>
      </w:r>
      <w:r w:rsidRPr="00F648C1">
        <w:rPr>
          <w:rFonts w:cs="Times New Roman"/>
        </w:rPr>
        <w:t>wegnummer</w:t>
      </w:r>
      <w:r w:rsidR="007C4AD3">
        <w:rPr>
          <w:rFonts w:cs="Times New Roman"/>
        </w:rPr>
        <w:t xml:space="preserve"> formeel en wegnummer werkelijk</w:t>
      </w:r>
      <w:r w:rsidRPr="00F648C1">
        <w:rPr>
          <w:rFonts w:cs="Times New Roman"/>
        </w:rPr>
        <w:t>’’.</w:t>
      </w:r>
    </w:p>
    <w:p w:rsidR="000C0EDD" w:rsidRPr="00F648C1" w:rsidRDefault="000C0EDD" w:rsidP="000C0EDD">
      <w:pPr>
        <w:autoSpaceDE w:val="0"/>
        <w:autoSpaceDN w:val="0"/>
        <w:adjustRightInd w:val="0"/>
        <w:rPr>
          <w:rFonts w:cs="Times New Roman"/>
        </w:rPr>
      </w:pPr>
      <w:r>
        <w:rPr>
          <w:rFonts w:cs="Times New Roman"/>
        </w:rPr>
        <w:tab/>
      </w:r>
    </w:p>
    <w:p w:rsidR="000C0EDD" w:rsidRPr="00526DE5" w:rsidRDefault="000C0EDD" w:rsidP="009B6DC0">
      <w:pPr>
        <w:pStyle w:val="Lijstalinea"/>
        <w:numPr>
          <w:ilvl w:val="0"/>
          <w:numId w:val="18"/>
        </w:numPr>
        <w:autoSpaceDE w:val="0"/>
        <w:autoSpaceDN w:val="0"/>
        <w:adjustRightInd w:val="0"/>
        <w:rPr>
          <w:rFonts w:cs="Times New Roman"/>
        </w:rPr>
      </w:pPr>
      <w:r>
        <w:rPr>
          <w:rFonts w:cs="Times New Roman"/>
          <w:i/>
        </w:rPr>
        <w:t>Verkeersknooppunten</w:t>
      </w:r>
    </w:p>
    <w:p w:rsidR="000C0EDD" w:rsidRDefault="000C0EDD" w:rsidP="000C0EDD">
      <w:pPr>
        <w:pStyle w:val="Lijstalinea"/>
        <w:numPr>
          <w:ilvl w:val="0"/>
          <w:numId w:val="0"/>
        </w:numPr>
        <w:autoSpaceDE w:val="0"/>
        <w:autoSpaceDN w:val="0"/>
        <w:adjustRightInd w:val="0"/>
        <w:ind w:left="1068"/>
        <w:rPr>
          <w:rFonts w:cs="Times New Roman"/>
        </w:rPr>
      </w:pPr>
      <w:r w:rsidRPr="00526DE5">
        <w:rPr>
          <w:rFonts w:cs="Times New Roman"/>
        </w:rPr>
        <w:t>Wegvakken die deel uitmaken van verkeersknooppunten die een naam hebben, krijgen de naam van het knooppunt. Dus alle verbindingswegen van hetzelfde knooppunt</w:t>
      </w:r>
      <w:r>
        <w:rPr>
          <w:rFonts w:cs="Times New Roman"/>
        </w:rPr>
        <w:t xml:space="preserve"> </w:t>
      </w:r>
      <w:r w:rsidRPr="00526DE5">
        <w:rPr>
          <w:rFonts w:cs="Times New Roman"/>
        </w:rPr>
        <w:t>krijgen dezelfde straatnaam.</w:t>
      </w:r>
    </w:p>
    <w:p w:rsidR="000C0EDD" w:rsidRDefault="000C0EDD" w:rsidP="000C0EDD">
      <w:pPr>
        <w:pStyle w:val="Lijstalinea"/>
        <w:numPr>
          <w:ilvl w:val="0"/>
          <w:numId w:val="0"/>
        </w:numPr>
        <w:autoSpaceDE w:val="0"/>
        <w:autoSpaceDN w:val="0"/>
        <w:adjustRightInd w:val="0"/>
        <w:ind w:left="1068"/>
        <w:rPr>
          <w:rFonts w:cs="Times New Roman"/>
        </w:rPr>
      </w:pPr>
      <w:r w:rsidRPr="00F648C1">
        <w:rPr>
          <w:rFonts w:cs="Times New Roman"/>
        </w:rPr>
        <w:t>Voor knooppunten in rijkswegen wordt de benaming gebruikt die in de WEGGEG</w:t>
      </w:r>
      <w:r>
        <w:rPr>
          <w:rFonts w:cs="Times New Roman"/>
        </w:rPr>
        <w:t xml:space="preserve"> inwin</w:t>
      </w:r>
      <w:r w:rsidRPr="00F648C1">
        <w:rPr>
          <w:rFonts w:cs="Times New Roman"/>
        </w:rPr>
        <w:t>bestanden staan vermeld met weglating van evt. toevoegingen.</w:t>
      </w:r>
    </w:p>
    <w:p w:rsidR="000C0EDD" w:rsidRDefault="000C0EDD" w:rsidP="000C0EDD">
      <w:pPr>
        <w:pStyle w:val="Lijstalinea"/>
        <w:numPr>
          <w:ilvl w:val="0"/>
          <w:numId w:val="0"/>
        </w:numPr>
        <w:autoSpaceDE w:val="0"/>
        <w:autoSpaceDN w:val="0"/>
        <w:adjustRightInd w:val="0"/>
        <w:ind w:left="1068"/>
        <w:rPr>
          <w:rFonts w:cs="Times New Roman"/>
        </w:rPr>
      </w:pPr>
    </w:p>
    <w:p w:rsidR="000C0EDD" w:rsidRDefault="000C0EDD" w:rsidP="000C0EDD">
      <w:pPr>
        <w:pStyle w:val="Lijstalinea"/>
        <w:numPr>
          <w:ilvl w:val="0"/>
          <w:numId w:val="0"/>
        </w:numPr>
        <w:autoSpaceDE w:val="0"/>
        <w:autoSpaceDN w:val="0"/>
        <w:adjustRightInd w:val="0"/>
        <w:ind w:left="1068"/>
        <w:rPr>
          <w:rFonts w:cs="Times New Roman"/>
        </w:rPr>
      </w:pPr>
      <w:r w:rsidRPr="00F648C1">
        <w:rPr>
          <w:rFonts w:cs="Times New Roman"/>
        </w:rPr>
        <w:t>Voorbeeld :</w:t>
      </w:r>
      <w:r>
        <w:rPr>
          <w:rFonts w:cs="Times New Roman"/>
        </w:rPr>
        <w:tab/>
      </w:r>
      <w:r>
        <w:rPr>
          <w:rFonts w:cs="Times New Roman"/>
        </w:rPr>
        <w:tab/>
      </w:r>
      <w:r w:rsidRPr="00F648C1">
        <w:rPr>
          <w:rFonts w:cs="Times New Roman"/>
        </w:rPr>
        <w:t xml:space="preserve">De </w:t>
      </w:r>
      <w:r>
        <w:rPr>
          <w:rFonts w:cs="Times New Roman"/>
        </w:rPr>
        <w:t>knooppunt op de R002</w:t>
      </w:r>
      <w:r w:rsidRPr="00F648C1">
        <w:rPr>
          <w:rFonts w:cs="Times New Roman"/>
        </w:rPr>
        <w:t xml:space="preserve"> </w:t>
      </w:r>
      <w:r>
        <w:rPr>
          <w:rFonts w:cs="Times New Roman"/>
        </w:rPr>
        <w:t xml:space="preserve">Kerensheide krijgt </w:t>
      </w:r>
      <w:r w:rsidRPr="00F648C1">
        <w:rPr>
          <w:rFonts w:cs="Times New Roman"/>
        </w:rPr>
        <w:t>als</w:t>
      </w:r>
    </w:p>
    <w:p w:rsidR="000C0EDD" w:rsidRPr="00F648C1" w:rsidRDefault="00B07FF3" w:rsidP="000C0EDD">
      <w:pPr>
        <w:pStyle w:val="Lijstalinea"/>
        <w:numPr>
          <w:ilvl w:val="0"/>
          <w:numId w:val="0"/>
        </w:numPr>
        <w:autoSpaceDE w:val="0"/>
        <w:autoSpaceDN w:val="0"/>
        <w:adjustRightInd w:val="0"/>
        <w:ind w:left="2484" w:firstLine="348"/>
        <w:rPr>
          <w:rFonts w:cs="Times New Roman"/>
        </w:rPr>
      </w:pPr>
      <w:r>
        <w:rPr>
          <w:rFonts w:cs="Times New Roman"/>
        </w:rPr>
        <w:t>RWS</w:t>
      </w:r>
      <w:r w:rsidR="000C0EDD" w:rsidRPr="00F648C1">
        <w:rPr>
          <w:rFonts w:cs="Times New Roman"/>
        </w:rPr>
        <w:t>-straatnaam :</w:t>
      </w:r>
      <w:r w:rsidR="000C0EDD">
        <w:rPr>
          <w:rFonts w:cs="Times New Roman"/>
        </w:rPr>
        <w:t xml:space="preserve"> KP KERENSHEIDE</w:t>
      </w:r>
      <w:r w:rsidR="000C0EDD" w:rsidRPr="00F648C1">
        <w:rPr>
          <w:rFonts w:cs="Times New Roman"/>
        </w:rPr>
        <w:t>.</w:t>
      </w:r>
    </w:p>
    <w:p w:rsidR="000C0EDD" w:rsidRDefault="000C0EDD" w:rsidP="000C0EDD">
      <w:pPr>
        <w:pStyle w:val="Lijstalinea"/>
        <w:numPr>
          <w:ilvl w:val="0"/>
          <w:numId w:val="0"/>
        </w:numPr>
        <w:autoSpaceDE w:val="0"/>
        <w:autoSpaceDN w:val="0"/>
        <w:adjustRightInd w:val="0"/>
        <w:ind w:left="1068"/>
        <w:rPr>
          <w:rFonts w:cs="Times New Roman"/>
          <w:iCs/>
          <w:szCs w:val="24"/>
        </w:rPr>
      </w:pPr>
      <w:r w:rsidRPr="00526DE5">
        <w:rPr>
          <w:rFonts w:cs="Times New Roman"/>
          <w:iCs/>
          <w:szCs w:val="24"/>
        </w:rPr>
        <w:t>Hier staat geen punt achter KP</w:t>
      </w:r>
      <w:r>
        <w:rPr>
          <w:rFonts w:cs="Times New Roman"/>
          <w:iCs/>
          <w:szCs w:val="24"/>
        </w:rPr>
        <w:t>,</w:t>
      </w:r>
      <w:r w:rsidRPr="00526DE5">
        <w:rPr>
          <w:rFonts w:cs="Times New Roman"/>
          <w:iCs/>
          <w:szCs w:val="24"/>
        </w:rPr>
        <w:t xml:space="preserve"> omdat in </w:t>
      </w:r>
      <w:r w:rsidR="00B07FF3">
        <w:rPr>
          <w:rFonts w:cs="Times New Roman"/>
          <w:iCs/>
          <w:szCs w:val="24"/>
        </w:rPr>
        <w:t>RWS</w:t>
      </w:r>
      <w:r w:rsidRPr="00526DE5">
        <w:rPr>
          <w:rFonts w:cs="Times New Roman"/>
          <w:iCs/>
          <w:szCs w:val="24"/>
        </w:rPr>
        <w:t>-straatnamen geen leestekens</w:t>
      </w:r>
      <w:r>
        <w:rPr>
          <w:rFonts w:cs="Times New Roman"/>
          <w:iCs/>
          <w:szCs w:val="24"/>
        </w:rPr>
        <w:t xml:space="preserve"> </w:t>
      </w:r>
      <w:r w:rsidRPr="00F648C1">
        <w:rPr>
          <w:rFonts w:cs="Times New Roman"/>
          <w:iCs/>
          <w:szCs w:val="24"/>
        </w:rPr>
        <w:t xml:space="preserve">worden opgenomen. </w:t>
      </w:r>
    </w:p>
    <w:p w:rsidR="000C0EDD" w:rsidRPr="00F648C1" w:rsidRDefault="000C0EDD" w:rsidP="000C0EDD">
      <w:pPr>
        <w:pStyle w:val="Lijstalinea"/>
        <w:numPr>
          <w:ilvl w:val="0"/>
          <w:numId w:val="0"/>
        </w:numPr>
        <w:autoSpaceDE w:val="0"/>
        <w:autoSpaceDN w:val="0"/>
        <w:adjustRightInd w:val="0"/>
        <w:ind w:left="1068"/>
        <w:rPr>
          <w:rFonts w:cs="Times New Roman"/>
          <w:sz w:val="12"/>
        </w:rPr>
      </w:pPr>
    </w:p>
    <w:p w:rsidR="000C0EDD" w:rsidRPr="00526DE5" w:rsidRDefault="000C0EDD" w:rsidP="000C0EDD">
      <w:pPr>
        <w:pStyle w:val="Lijstalinea"/>
        <w:numPr>
          <w:ilvl w:val="0"/>
          <w:numId w:val="0"/>
        </w:numPr>
        <w:autoSpaceDE w:val="0"/>
        <w:autoSpaceDN w:val="0"/>
        <w:adjustRightInd w:val="0"/>
        <w:ind w:left="1068"/>
        <w:rPr>
          <w:rFonts w:cs="Times New Roman"/>
        </w:rPr>
      </w:pPr>
      <w:r w:rsidRPr="00AC69F3">
        <w:rPr>
          <w:rFonts w:cs="Times New Roman"/>
        </w:rPr>
        <w:t>Voor niet rijkswegen wordt de plaatselijke benaming gebruikt indien deze bestaat</w:t>
      </w:r>
      <w:r>
        <w:rPr>
          <w:rFonts w:cs="Times New Roman"/>
        </w:rPr>
        <w:t>.</w:t>
      </w:r>
    </w:p>
    <w:p w:rsidR="000C0EDD" w:rsidRPr="00526DE5" w:rsidRDefault="000C0EDD" w:rsidP="000C0EDD">
      <w:pPr>
        <w:pStyle w:val="Lijstalinea"/>
        <w:numPr>
          <w:ilvl w:val="0"/>
          <w:numId w:val="0"/>
        </w:numPr>
        <w:autoSpaceDE w:val="0"/>
        <w:autoSpaceDN w:val="0"/>
        <w:adjustRightInd w:val="0"/>
        <w:ind w:left="1068"/>
        <w:rPr>
          <w:rFonts w:cs="Times New Roman"/>
        </w:rPr>
      </w:pPr>
    </w:p>
    <w:p w:rsidR="000C0EDD" w:rsidRPr="00DB7A9E" w:rsidRDefault="000C0EDD" w:rsidP="009B6DC0">
      <w:pPr>
        <w:pStyle w:val="Lijstalinea"/>
        <w:numPr>
          <w:ilvl w:val="0"/>
          <w:numId w:val="18"/>
        </w:numPr>
        <w:autoSpaceDE w:val="0"/>
        <w:autoSpaceDN w:val="0"/>
        <w:adjustRightInd w:val="0"/>
        <w:rPr>
          <w:rFonts w:cs="Times New Roman"/>
        </w:rPr>
      </w:pPr>
      <w:r>
        <w:rPr>
          <w:rFonts w:cs="Times New Roman"/>
          <w:i/>
        </w:rPr>
        <w:t>Parkeerplaatsen / Benzinestations</w:t>
      </w:r>
      <w:r w:rsidR="00F67B08">
        <w:rPr>
          <w:rFonts w:cs="Times New Roman"/>
          <w:i/>
        </w:rPr>
        <w:t xml:space="preserve"> / Verzorgingsplaatsen</w:t>
      </w:r>
    </w:p>
    <w:p w:rsidR="000C0EDD" w:rsidRDefault="000C0EDD" w:rsidP="000C0EDD">
      <w:pPr>
        <w:pStyle w:val="Lijstalinea"/>
        <w:numPr>
          <w:ilvl w:val="0"/>
          <w:numId w:val="0"/>
        </w:numPr>
        <w:autoSpaceDE w:val="0"/>
        <w:autoSpaceDN w:val="0"/>
        <w:adjustRightInd w:val="0"/>
        <w:ind w:left="1068"/>
        <w:rPr>
          <w:rFonts w:cs="Times New Roman"/>
        </w:rPr>
      </w:pPr>
      <w:r w:rsidRPr="00DB7A9E">
        <w:rPr>
          <w:rFonts w:cs="Times New Roman"/>
        </w:rPr>
        <w:t>Indien parkeerplaatsen/benzinestations aan rijkswegen een eigen naam hebben en deze</w:t>
      </w:r>
      <w:r>
        <w:rPr>
          <w:rFonts w:cs="Times New Roman"/>
        </w:rPr>
        <w:t xml:space="preserve"> </w:t>
      </w:r>
      <w:r w:rsidRPr="00DB7A9E">
        <w:rPr>
          <w:rFonts w:cs="Times New Roman"/>
        </w:rPr>
        <w:t>naam voorkomt op referentie materiaal, Overzicht verzorgingsplaatsen of bijvoorbeeld de</w:t>
      </w:r>
      <w:r>
        <w:rPr>
          <w:rFonts w:cs="Times New Roman"/>
        </w:rPr>
        <w:t xml:space="preserve"> </w:t>
      </w:r>
      <w:r w:rsidRPr="00DB7A9E">
        <w:rPr>
          <w:rFonts w:cs="Times New Roman"/>
        </w:rPr>
        <w:t>ANWB-route kaart, dan krijgen deze de naam zoals deze voorkomt op dit referentie</w:t>
      </w:r>
      <w:r>
        <w:rPr>
          <w:rFonts w:cs="Times New Roman"/>
        </w:rPr>
        <w:t xml:space="preserve"> </w:t>
      </w:r>
      <w:r w:rsidRPr="00DB7A9E">
        <w:rPr>
          <w:rFonts w:cs="Times New Roman"/>
        </w:rPr>
        <w:t xml:space="preserve">materiaal. Eerst controleren of de naam niet voorkomt bij de </w:t>
      </w:r>
      <w:r w:rsidR="00E37CDD" w:rsidRPr="00DB7A9E">
        <w:rPr>
          <w:rFonts w:cs="Times New Roman"/>
        </w:rPr>
        <w:t>officiële</w:t>
      </w:r>
      <w:r w:rsidRPr="00DB7A9E">
        <w:rPr>
          <w:rFonts w:cs="Times New Roman"/>
        </w:rPr>
        <w:t xml:space="preserve"> straatnamen en </w:t>
      </w:r>
      <w:proofErr w:type="spellStart"/>
      <w:r w:rsidRPr="00DB7A9E">
        <w:rPr>
          <w:rFonts w:cs="Times New Roman"/>
        </w:rPr>
        <w:t>zoniet</w:t>
      </w:r>
      <w:proofErr w:type="spellEnd"/>
      <w:r>
        <w:rPr>
          <w:rFonts w:cs="Times New Roman"/>
        </w:rPr>
        <w:t xml:space="preserve"> </w:t>
      </w:r>
      <w:r w:rsidRPr="00DB7A9E">
        <w:rPr>
          <w:rFonts w:cs="Times New Roman"/>
        </w:rPr>
        <w:t xml:space="preserve">dan deze naam als </w:t>
      </w:r>
      <w:r w:rsidR="00B07FF3">
        <w:rPr>
          <w:rFonts w:cs="Times New Roman"/>
        </w:rPr>
        <w:t>RWS</w:t>
      </w:r>
      <w:r w:rsidRPr="00DB7A9E">
        <w:rPr>
          <w:rFonts w:cs="Times New Roman"/>
        </w:rPr>
        <w:t>-straatnaam opnemen. Toevoegingen hieraan die al in andere</w:t>
      </w:r>
      <w:r>
        <w:rPr>
          <w:rFonts w:cs="Times New Roman"/>
        </w:rPr>
        <w:t xml:space="preserve"> </w:t>
      </w:r>
      <w:r w:rsidRPr="00DB7A9E">
        <w:rPr>
          <w:rFonts w:cs="Times New Roman"/>
        </w:rPr>
        <w:t xml:space="preserve">rubrieken zijn opgenomen worden </w:t>
      </w:r>
      <w:r w:rsidR="00B07FF3">
        <w:rPr>
          <w:rFonts w:cs="Times New Roman"/>
        </w:rPr>
        <w:t xml:space="preserve">niet </w:t>
      </w:r>
      <w:r w:rsidRPr="00DB7A9E">
        <w:rPr>
          <w:rFonts w:cs="Times New Roman"/>
        </w:rPr>
        <w:t xml:space="preserve">in de naam opgenomen. In </w:t>
      </w:r>
      <w:r w:rsidR="00B07FF3">
        <w:rPr>
          <w:rFonts w:cs="Times New Roman"/>
        </w:rPr>
        <w:t xml:space="preserve">het attribuut </w:t>
      </w:r>
      <w:proofErr w:type="spellStart"/>
      <w:r w:rsidR="00B07FF3">
        <w:rPr>
          <w:rFonts w:cs="Times New Roman"/>
        </w:rPr>
        <w:t>baansubsoort</w:t>
      </w:r>
      <w:proofErr w:type="spellEnd"/>
      <w:r w:rsidR="00B07FF3">
        <w:rPr>
          <w:rFonts w:cs="Times New Roman"/>
        </w:rPr>
        <w:t xml:space="preserve"> is</w:t>
      </w:r>
      <w:r w:rsidRPr="00DB7A9E">
        <w:rPr>
          <w:rFonts w:cs="Times New Roman"/>
        </w:rPr>
        <w:t xml:space="preserve"> al</w:t>
      </w:r>
      <w:r>
        <w:rPr>
          <w:rFonts w:cs="Times New Roman"/>
        </w:rPr>
        <w:t xml:space="preserve"> </w:t>
      </w:r>
      <w:r w:rsidRPr="00DB7A9E">
        <w:rPr>
          <w:rFonts w:cs="Times New Roman"/>
        </w:rPr>
        <w:t>opge</w:t>
      </w:r>
      <w:r w:rsidR="00B07FF3">
        <w:rPr>
          <w:rFonts w:cs="Times New Roman"/>
        </w:rPr>
        <w:t>nomen dat het een parkeerplaats/</w:t>
      </w:r>
      <w:r w:rsidRPr="00DB7A9E">
        <w:rPr>
          <w:rFonts w:cs="Times New Roman"/>
        </w:rPr>
        <w:t>benzinestation is.</w:t>
      </w:r>
    </w:p>
    <w:p w:rsidR="000C0EDD" w:rsidRPr="00B32234" w:rsidRDefault="000C0EDD" w:rsidP="000C0EDD">
      <w:pPr>
        <w:pStyle w:val="Lijstalinea"/>
        <w:numPr>
          <w:ilvl w:val="0"/>
          <w:numId w:val="0"/>
        </w:numPr>
        <w:autoSpaceDE w:val="0"/>
        <w:autoSpaceDN w:val="0"/>
        <w:adjustRightInd w:val="0"/>
        <w:ind w:left="1068"/>
        <w:rPr>
          <w:rFonts w:cs="Times New Roman"/>
        </w:rPr>
      </w:pPr>
    </w:p>
    <w:p w:rsidR="000C0EDD" w:rsidRDefault="000C0EDD" w:rsidP="000C0EDD">
      <w:pPr>
        <w:pStyle w:val="Lijstalinea"/>
        <w:numPr>
          <w:ilvl w:val="0"/>
          <w:numId w:val="0"/>
        </w:numPr>
        <w:autoSpaceDE w:val="0"/>
        <w:autoSpaceDN w:val="0"/>
        <w:adjustRightInd w:val="0"/>
        <w:ind w:left="1068"/>
        <w:rPr>
          <w:rFonts w:cs="Times New Roman"/>
        </w:rPr>
      </w:pPr>
      <w:r w:rsidRPr="00DB7A9E">
        <w:rPr>
          <w:rFonts w:cs="Times New Roman"/>
        </w:rPr>
        <w:t xml:space="preserve">Voorbeelden zijn de </w:t>
      </w:r>
      <w:r>
        <w:rPr>
          <w:rFonts w:cs="Times New Roman"/>
        </w:rPr>
        <w:t xml:space="preserve">benzinestations langs de R002 met de </w:t>
      </w:r>
      <w:r w:rsidR="00B07FF3">
        <w:rPr>
          <w:rFonts w:cs="Times New Roman"/>
        </w:rPr>
        <w:t>RWS</w:t>
      </w:r>
      <w:r w:rsidRPr="00DB7A9E">
        <w:rPr>
          <w:rFonts w:cs="Times New Roman"/>
        </w:rPr>
        <w:t>-straatnaam</w:t>
      </w:r>
      <w:r>
        <w:rPr>
          <w:rFonts w:cs="Times New Roman"/>
        </w:rPr>
        <w:t>:</w:t>
      </w:r>
      <w:r w:rsidRPr="00DB7A9E">
        <w:rPr>
          <w:rFonts w:cs="Times New Roman"/>
        </w:rPr>
        <w:t xml:space="preserve"> HET ANKER </w:t>
      </w:r>
      <w:r>
        <w:rPr>
          <w:rFonts w:cs="Times New Roman"/>
        </w:rPr>
        <w:t xml:space="preserve">en </w:t>
      </w:r>
      <w:r w:rsidRPr="00DB7A9E">
        <w:rPr>
          <w:rFonts w:cs="Times New Roman"/>
        </w:rPr>
        <w:t>SWENTIBOLD</w:t>
      </w:r>
      <w:r>
        <w:rPr>
          <w:rFonts w:cs="Times New Roman"/>
        </w:rPr>
        <w:t>.</w:t>
      </w:r>
    </w:p>
    <w:p w:rsidR="000C0EDD" w:rsidRDefault="000C0EDD" w:rsidP="000C0EDD">
      <w:pPr>
        <w:pStyle w:val="Lijstalinea"/>
        <w:numPr>
          <w:ilvl w:val="0"/>
          <w:numId w:val="0"/>
        </w:numPr>
        <w:autoSpaceDE w:val="0"/>
        <w:autoSpaceDN w:val="0"/>
        <w:adjustRightInd w:val="0"/>
        <w:ind w:left="1068"/>
        <w:rPr>
          <w:rFonts w:cs="Times New Roman"/>
        </w:rPr>
      </w:pPr>
    </w:p>
    <w:p w:rsidR="000C0EDD" w:rsidRPr="00B07FF3" w:rsidRDefault="000C0EDD" w:rsidP="009B6DC0">
      <w:pPr>
        <w:pStyle w:val="Lijstalinea"/>
        <w:numPr>
          <w:ilvl w:val="0"/>
          <w:numId w:val="18"/>
        </w:numPr>
        <w:autoSpaceDE w:val="0"/>
        <w:autoSpaceDN w:val="0"/>
        <w:adjustRightInd w:val="0"/>
        <w:rPr>
          <w:rFonts w:cs="Times New Roman"/>
        </w:rPr>
      </w:pPr>
      <w:r w:rsidRPr="00B07FF3">
        <w:rPr>
          <w:rFonts w:cs="Times New Roman"/>
          <w:i/>
        </w:rPr>
        <w:t>Rijkswegen</w:t>
      </w:r>
      <w:r w:rsidR="00B2067A" w:rsidRPr="00B07FF3">
        <w:rPr>
          <w:rFonts w:cs="Times New Roman"/>
          <w:i/>
        </w:rPr>
        <w:t xml:space="preserve"> en provinciale wegen</w:t>
      </w:r>
    </w:p>
    <w:p w:rsidR="00B2067A" w:rsidRDefault="000C0EDD" w:rsidP="000C0EDD">
      <w:pPr>
        <w:pStyle w:val="Lijstalinea"/>
        <w:numPr>
          <w:ilvl w:val="0"/>
          <w:numId w:val="0"/>
        </w:numPr>
        <w:autoSpaceDE w:val="0"/>
        <w:autoSpaceDN w:val="0"/>
        <w:adjustRightInd w:val="0"/>
        <w:ind w:left="1068"/>
        <w:rPr>
          <w:rFonts w:cs="Times New Roman"/>
        </w:rPr>
      </w:pPr>
      <w:r w:rsidRPr="00B07FF3">
        <w:rPr>
          <w:rFonts w:cs="Times New Roman"/>
        </w:rPr>
        <w:t xml:space="preserve">Rijkswegen waar geen straatnaam </w:t>
      </w:r>
      <w:r w:rsidR="00B07FF3">
        <w:rPr>
          <w:rFonts w:cs="Times New Roman"/>
        </w:rPr>
        <w:t xml:space="preserve">in de BAG </w:t>
      </w:r>
      <w:r w:rsidRPr="00B07FF3">
        <w:rPr>
          <w:rFonts w:cs="Times New Roman"/>
        </w:rPr>
        <w:t>voorkomt</w:t>
      </w:r>
      <w:r w:rsidR="00B07FF3">
        <w:rPr>
          <w:rFonts w:cs="Times New Roman"/>
        </w:rPr>
        <w:t>,</w:t>
      </w:r>
      <w:r w:rsidRPr="00B07FF3">
        <w:rPr>
          <w:rFonts w:cs="Times New Roman"/>
        </w:rPr>
        <w:t xml:space="preserve"> krijgt de </w:t>
      </w:r>
      <w:r w:rsidR="00B07FF3">
        <w:rPr>
          <w:rFonts w:cs="Times New Roman"/>
        </w:rPr>
        <w:t>RWS</w:t>
      </w:r>
      <w:r w:rsidRPr="00B07FF3">
        <w:rPr>
          <w:rFonts w:cs="Times New Roman"/>
        </w:rPr>
        <w:t>-straatnaam: RIJKSWEG.</w:t>
      </w:r>
    </w:p>
    <w:p w:rsidR="00A27F63" w:rsidRDefault="00A27F63" w:rsidP="000C0EDD">
      <w:pPr>
        <w:pStyle w:val="Lijstalinea"/>
        <w:numPr>
          <w:ilvl w:val="0"/>
          <w:numId w:val="0"/>
        </w:numPr>
        <w:autoSpaceDE w:val="0"/>
        <w:autoSpaceDN w:val="0"/>
        <w:adjustRightInd w:val="0"/>
        <w:ind w:left="1068"/>
        <w:rPr>
          <w:rFonts w:cs="Times New Roman"/>
        </w:rPr>
      </w:pPr>
    </w:p>
    <w:p w:rsidR="00A27F63" w:rsidRPr="00B07FF3" w:rsidRDefault="00A27F63" w:rsidP="000C0EDD">
      <w:pPr>
        <w:pStyle w:val="Lijstalinea"/>
        <w:numPr>
          <w:ilvl w:val="0"/>
          <w:numId w:val="0"/>
        </w:numPr>
        <w:autoSpaceDE w:val="0"/>
        <w:autoSpaceDN w:val="0"/>
        <w:adjustRightInd w:val="0"/>
        <w:ind w:left="1068"/>
        <w:rPr>
          <w:rFonts w:cs="Times New Roman"/>
        </w:rPr>
      </w:pPr>
      <w:r>
        <w:rPr>
          <w:rFonts w:cs="Times New Roman"/>
        </w:rPr>
        <w:t>Indien er al een BAG straatnaam ‘Rijksweg’ bestaat in de betreffende woonplaats, dient het A/N-route achter RIJKSWEG geplaatst. Bv. “RIJKSWEG A77”.</w:t>
      </w:r>
    </w:p>
    <w:p w:rsidR="000C0EDD" w:rsidRPr="00B07FF3" w:rsidRDefault="000C0EDD" w:rsidP="00B07FF3">
      <w:pPr>
        <w:autoSpaceDE w:val="0"/>
        <w:autoSpaceDN w:val="0"/>
        <w:adjustRightInd w:val="0"/>
        <w:ind w:left="227" w:hanging="227"/>
        <w:rPr>
          <w:rFonts w:cs="Times New Roman"/>
        </w:rPr>
      </w:pPr>
      <w:r w:rsidRPr="00B07FF3">
        <w:rPr>
          <w:rFonts w:cs="Times New Roman"/>
        </w:rPr>
        <w:t xml:space="preserve"> </w:t>
      </w:r>
    </w:p>
    <w:p w:rsidR="00B2067A" w:rsidRPr="00663F10" w:rsidRDefault="00A23A01" w:rsidP="00B2067A">
      <w:pPr>
        <w:pStyle w:val="Lijstalinea"/>
        <w:numPr>
          <w:ilvl w:val="0"/>
          <w:numId w:val="0"/>
        </w:numPr>
        <w:autoSpaceDE w:val="0"/>
        <w:autoSpaceDN w:val="0"/>
        <w:adjustRightInd w:val="0"/>
        <w:ind w:left="1068"/>
        <w:rPr>
          <w:rFonts w:cs="Times New Roman"/>
        </w:rPr>
      </w:pPr>
      <w:r>
        <w:rPr>
          <w:rFonts w:cs="Times New Roman"/>
        </w:rPr>
        <w:t xml:space="preserve">Provinciale wegen </w:t>
      </w:r>
      <w:r w:rsidR="00B2067A" w:rsidRPr="00B07FF3">
        <w:rPr>
          <w:rFonts w:cs="Times New Roman"/>
        </w:rPr>
        <w:t>waar geen straatnaam in</w:t>
      </w:r>
      <w:r w:rsidR="00B07FF3">
        <w:rPr>
          <w:rFonts w:cs="Times New Roman"/>
        </w:rPr>
        <w:t xml:space="preserve"> de BAG</w:t>
      </w:r>
      <w:r w:rsidR="00B2067A" w:rsidRPr="00B07FF3">
        <w:rPr>
          <w:rFonts w:cs="Times New Roman"/>
        </w:rPr>
        <w:t xml:space="preserve"> voorkomt</w:t>
      </w:r>
      <w:r w:rsidR="00B07FF3">
        <w:rPr>
          <w:rFonts w:cs="Times New Roman"/>
        </w:rPr>
        <w:t>,</w:t>
      </w:r>
      <w:r w:rsidR="00B2067A" w:rsidRPr="00B07FF3">
        <w:rPr>
          <w:rFonts w:cs="Times New Roman"/>
        </w:rPr>
        <w:t xml:space="preserve"> krijgt de </w:t>
      </w:r>
      <w:r w:rsidR="00B07FF3">
        <w:rPr>
          <w:rFonts w:cs="Times New Roman"/>
        </w:rPr>
        <w:t>RWS</w:t>
      </w:r>
      <w:r w:rsidR="00B2067A" w:rsidRPr="00B07FF3">
        <w:rPr>
          <w:rFonts w:cs="Times New Roman"/>
        </w:rPr>
        <w:t>-straatnaam: PROVICIALE WEG.</w:t>
      </w:r>
      <w:r w:rsidR="00B2067A">
        <w:rPr>
          <w:rFonts w:cs="Times New Roman"/>
        </w:rPr>
        <w:t xml:space="preserve"> </w:t>
      </w:r>
    </w:p>
    <w:p w:rsidR="00B2067A" w:rsidRPr="00663F10" w:rsidRDefault="00B2067A" w:rsidP="000C0EDD">
      <w:pPr>
        <w:pStyle w:val="Lijstalinea"/>
        <w:numPr>
          <w:ilvl w:val="0"/>
          <w:numId w:val="0"/>
        </w:numPr>
        <w:autoSpaceDE w:val="0"/>
        <w:autoSpaceDN w:val="0"/>
        <w:adjustRightInd w:val="0"/>
        <w:ind w:left="1068"/>
        <w:rPr>
          <w:rFonts w:cs="Times New Roman"/>
        </w:rPr>
      </w:pPr>
    </w:p>
    <w:p w:rsidR="000C0EDD" w:rsidRPr="00DB7A9E" w:rsidRDefault="000C0EDD" w:rsidP="000C0EDD">
      <w:pPr>
        <w:autoSpaceDE w:val="0"/>
        <w:autoSpaceDN w:val="0"/>
        <w:adjustRightInd w:val="0"/>
        <w:ind w:left="227" w:hanging="227"/>
      </w:pPr>
    </w:p>
    <w:p w:rsidR="000C0EDD" w:rsidRDefault="000C0EDD" w:rsidP="000C0EDD">
      <w:pPr>
        <w:ind w:left="227" w:hanging="227"/>
      </w:pPr>
    </w:p>
    <w:p w:rsidR="000C0EDD" w:rsidRDefault="000C0EDD">
      <w:r>
        <w:br w:type="page"/>
      </w:r>
    </w:p>
    <w:p w:rsidR="000C0EDD" w:rsidRDefault="000C0EDD" w:rsidP="00A17245">
      <w:pPr>
        <w:pStyle w:val="Kop1"/>
        <w:numPr>
          <w:ilvl w:val="0"/>
          <w:numId w:val="23"/>
        </w:numPr>
      </w:pPr>
      <w:bookmarkStart w:id="35" w:name="_Toc34639052"/>
      <w:r>
        <w:lastRenderedPageBreak/>
        <w:t>Huisnummers</w:t>
      </w:r>
      <w:bookmarkEnd w:id="35"/>
    </w:p>
    <w:p w:rsidR="000C0EDD" w:rsidRPr="000C0EDD" w:rsidRDefault="000C0EDD" w:rsidP="000C0EDD"/>
    <w:p w:rsidR="000C0EDD" w:rsidRDefault="000C0EDD" w:rsidP="000C0EDD">
      <w:r>
        <w:t>Een huisnummer is h</w:t>
      </w:r>
      <w:r w:rsidRPr="00907206">
        <w:t>et door de Gemeente vastgesteld nummer van een huis, dat in de meeste gevallen uniek is binnen</w:t>
      </w:r>
      <w:r>
        <w:t xml:space="preserve"> </w:t>
      </w:r>
      <w:r w:rsidRPr="00907206">
        <w:t xml:space="preserve">een </w:t>
      </w:r>
      <w:r>
        <w:t>s</w:t>
      </w:r>
      <w:r w:rsidRPr="00907206">
        <w:t>traat.</w:t>
      </w:r>
    </w:p>
    <w:p w:rsidR="000C0EDD" w:rsidRPr="00907206" w:rsidRDefault="000C0EDD" w:rsidP="000C0EDD"/>
    <w:p w:rsidR="000C0EDD" w:rsidRPr="00E524C6" w:rsidRDefault="000C0EDD" w:rsidP="000C0EDD">
      <w:pPr>
        <w:pStyle w:val="Lijstalinea"/>
        <w:numPr>
          <w:ilvl w:val="0"/>
          <w:numId w:val="0"/>
        </w:numPr>
      </w:pPr>
      <w:r>
        <w:t xml:space="preserve">Vanuit de </w:t>
      </w:r>
      <w:r w:rsidRPr="00BE7FC0">
        <w:t>Basisregistraties Adressen en Gebouwen</w:t>
      </w:r>
      <w:r>
        <w:t xml:space="preserve"> (BAG) worden postcodemutaties geïnitieerd waaruit per wegvak de huisnummers worden toegekend. </w:t>
      </w:r>
    </w:p>
    <w:p w:rsidR="000C0EDD" w:rsidRDefault="000C0EDD" w:rsidP="000C0EDD"/>
    <w:p w:rsidR="000C0EDD" w:rsidRDefault="000C0EDD" w:rsidP="000C0EDD">
      <w:r w:rsidRPr="00907206">
        <w:t xml:space="preserve">Huisnummers worden doormiddel van de kenmerken </w:t>
      </w:r>
      <w:r>
        <w:t xml:space="preserve">huisnummerstructuur, eerste huisnummer en laatste huisnummer geregistreerd. </w:t>
      </w:r>
    </w:p>
    <w:p w:rsidR="000C0EDD" w:rsidRDefault="000C0EDD" w:rsidP="000C0EDD"/>
    <w:p w:rsidR="000C0EDD" w:rsidRPr="00A14A18" w:rsidRDefault="000C0EDD" w:rsidP="00A17245">
      <w:pPr>
        <w:pStyle w:val="Kop2"/>
        <w:numPr>
          <w:ilvl w:val="1"/>
          <w:numId w:val="23"/>
        </w:numPr>
      </w:pPr>
      <w:bookmarkStart w:id="36" w:name="_Toc34639053"/>
      <w:r w:rsidRPr="00A14A18">
        <w:t>Huisnummerstructuur Rechts</w:t>
      </w:r>
      <w:bookmarkEnd w:id="36"/>
    </w:p>
    <w:p w:rsidR="000C0EDD" w:rsidRDefault="000C0EDD" w:rsidP="000C0EDD">
      <w:pPr>
        <w:ind w:left="708"/>
      </w:pPr>
    </w:p>
    <w:p w:rsidR="000C0EDD" w:rsidRDefault="000C0EDD" w:rsidP="000C0EDD">
      <w:pPr>
        <w:ind w:left="708"/>
      </w:pPr>
      <w:r>
        <w:rPr>
          <w:i/>
          <w:u w:val="single"/>
        </w:rPr>
        <w:t>Definitie:</w:t>
      </w:r>
    </w:p>
    <w:p w:rsidR="000C0EDD" w:rsidRDefault="000C0EDD" w:rsidP="000C0EDD">
      <w:pPr>
        <w:ind w:left="708"/>
      </w:pPr>
    </w:p>
    <w:p w:rsidR="000C0EDD" w:rsidRDefault="000C0EDD" w:rsidP="000C0EDD">
      <w:pPr>
        <w:ind w:left="708"/>
      </w:pPr>
      <w:r>
        <w:t xml:space="preserve">Aanduiding of er huisnummers aan de rechterzijde van een </w:t>
      </w:r>
      <w:r w:rsidR="0097218F">
        <w:t>w</w:t>
      </w:r>
      <w:r>
        <w:t>egvak aanwezig zijn en zo ja, of deze even of oneven of een combinatie van beide zijn.</w:t>
      </w:r>
    </w:p>
    <w:p w:rsidR="000C0EDD" w:rsidRDefault="000C0EDD" w:rsidP="000C0EDD">
      <w:pPr>
        <w:ind w:left="708"/>
      </w:pPr>
    </w:p>
    <w:p w:rsidR="000C0EDD" w:rsidRDefault="000C0EDD" w:rsidP="000C0EDD">
      <w:pPr>
        <w:ind w:left="708"/>
      </w:pPr>
      <w:r w:rsidRPr="001E4856">
        <w:rPr>
          <w:i/>
          <w:u w:val="single"/>
        </w:rPr>
        <w:t>Algemeen</w:t>
      </w:r>
      <w:r>
        <w:rPr>
          <w:i/>
          <w:u w:val="single"/>
        </w:rPr>
        <w:t>:</w:t>
      </w:r>
    </w:p>
    <w:p w:rsidR="000C0EDD" w:rsidRDefault="000C0EDD" w:rsidP="000C0EDD">
      <w:pPr>
        <w:ind w:left="708"/>
      </w:pPr>
    </w:p>
    <w:p w:rsidR="000C0EDD" w:rsidRDefault="000C0EDD" w:rsidP="000C0EDD">
      <w:pPr>
        <w:ind w:left="708"/>
      </w:pPr>
      <w:r>
        <w:t xml:space="preserve">Een </w:t>
      </w:r>
      <w:r w:rsidR="0097218F">
        <w:t>w</w:t>
      </w:r>
      <w:r>
        <w:t xml:space="preserve">egvak is een gericht </w:t>
      </w:r>
      <w:r w:rsidR="0097218F">
        <w:t>o</w:t>
      </w:r>
      <w:r>
        <w:t xml:space="preserve">bject dat een positieve en een negatieve richting heeft. Gaande van de begin- naar de eindjunctie is de positieve richting, de andere kant op de negatieve. Op deze manier (dus gezien in de positieve richting van het </w:t>
      </w:r>
      <w:r w:rsidR="0097218F">
        <w:t>w</w:t>
      </w:r>
      <w:r>
        <w:t>egvak) zijn ook de termen links en rechts gedefinieerd.</w:t>
      </w:r>
    </w:p>
    <w:p w:rsidR="000C0EDD" w:rsidRDefault="000C0EDD" w:rsidP="000C0EDD">
      <w:pPr>
        <w:ind w:left="708"/>
      </w:pPr>
    </w:p>
    <w:p w:rsidR="000C0EDD" w:rsidRDefault="000C0EDD" w:rsidP="000C0EDD">
      <w:pPr>
        <w:ind w:left="708"/>
      </w:pPr>
      <w:r w:rsidRPr="001E4856">
        <w:rPr>
          <w:i/>
          <w:u w:val="single"/>
        </w:rPr>
        <w:t>Waarde bereik</w:t>
      </w:r>
      <w:r>
        <w:rPr>
          <w:i/>
          <w:u w:val="single"/>
        </w:rPr>
        <w:t>:</w:t>
      </w:r>
    </w:p>
    <w:p w:rsidR="000C0EDD" w:rsidRDefault="000C0EDD" w:rsidP="000C0EDD">
      <w:pPr>
        <w:ind w:left="708"/>
      </w:pPr>
    </w:p>
    <w:p w:rsidR="000C0EDD" w:rsidRDefault="000C0EDD" w:rsidP="000C0EDD">
      <w:pPr>
        <w:ind w:left="708"/>
      </w:pPr>
      <w:r>
        <w:t>Huisnummer structuur : bevat de waarden:</w:t>
      </w:r>
    </w:p>
    <w:p w:rsidR="000C0EDD" w:rsidRDefault="000C0EDD" w:rsidP="000C0EDD">
      <w:pPr>
        <w:ind w:left="708"/>
      </w:pPr>
      <w:r>
        <w:t xml:space="preserve">• N </w:t>
      </w:r>
      <w:r>
        <w:tab/>
        <w:t>(geen huisnummering)</w:t>
      </w:r>
    </w:p>
    <w:p w:rsidR="000C0EDD" w:rsidRDefault="000A356E" w:rsidP="000C0EDD">
      <w:pPr>
        <w:ind w:left="708"/>
      </w:pPr>
      <w:r>
        <w:t xml:space="preserve">• O </w:t>
      </w:r>
      <w:r>
        <w:tab/>
        <w:t>(o</w:t>
      </w:r>
      <w:r w:rsidR="000C0EDD">
        <w:t>neven)</w:t>
      </w:r>
    </w:p>
    <w:p w:rsidR="000C0EDD" w:rsidRDefault="000A356E" w:rsidP="000C0EDD">
      <w:pPr>
        <w:ind w:left="708"/>
      </w:pPr>
      <w:r>
        <w:t xml:space="preserve">• E </w:t>
      </w:r>
      <w:r>
        <w:tab/>
        <w:t>(e</w:t>
      </w:r>
      <w:r w:rsidR="000C0EDD">
        <w:t>ven)</w:t>
      </w:r>
    </w:p>
    <w:p w:rsidR="000C0EDD" w:rsidRDefault="000C0EDD" w:rsidP="000C0EDD">
      <w:pPr>
        <w:ind w:left="708"/>
      </w:pPr>
      <w:r>
        <w:t xml:space="preserve">• B </w:t>
      </w:r>
      <w:r>
        <w:tab/>
        <w:t>(</w:t>
      </w:r>
      <w:r w:rsidR="000A356E">
        <w:t>b</w:t>
      </w:r>
      <w:r>
        <w:t>eiden)</w:t>
      </w:r>
    </w:p>
    <w:p w:rsidR="000C0EDD" w:rsidRDefault="000A356E" w:rsidP="000C0EDD">
      <w:pPr>
        <w:ind w:left="708"/>
      </w:pPr>
      <w:r>
        <w:t xml:space="preserve">• </w:t>
      </w:r>
      <w:r>
        <w:tab/>
        <w:t>(o</w:t>
      </w:r>
      <w:r w:rsidR="000C0EDD">
        <w:t>nbekend of niet van toepassing)</w:t>
      </w:r>
    </w:p>
    <w:p w:rsidR="000C0EDD" w:rsidRDefault="000C0EDD" w:rsidP="000C0EDD">
      <w:pPr>
        <w:ind w:left="708"/>
      </w:pPr>
    </w:p>
    <w:p w:rsidR="000C0EDD" w:rsidRDefault="000C0EDD" w:rsidP="000C0EDD">
      <w:pPr>
        <w:ind w:left="708"/>
        <w:rPr>
          <w:i/>
          <w:u w:val="single"/>
        </w:rPr>
      </w:pPr>
      <w:r>
        <w:rPr>
          <w:i/>
          <w:u w:val="single"/>
        </w:rPr>
        <w:t>Registratie</w:t>
      </w:r>
    </w:p>
    <w:p w:rsidR="000A356E" w:rsidRDefault="000A356E" w:rsidP="000C0EDD">
      <w:pPr>
        <w:ind w:left="708"/>
        <w:rPr>
          <w:i/>
          <w:u w:val="single"/>
        </w:rPr>
      </w:pPr>
    </w:p>
    <w:p w:rsidR="000C0EDD" w:rsidRDefault="000C0EDD" w:rsidP="000C0EDD">
      <w:pPr>
        <w:ind w:left="708"/>
      </w:pPr>
      <w:r>
        <w:t xml:space="preserve">Eerste en laatste huisnummer dient overeenkomstig de structuur gevuld te zijn, dus even getallen bij structuur ‘E’. Huisnummerstructuur kan leeg zijn als structuur </w:t>
      </w:r>
      <w:proofErr w:type="spellStart"/>
      <w:r>
        <w:t>‘N</w:t>
      </w:r>
      <w:proofErr w:type="spellEnd"/>
      <w:r>
        <w:t xml:space="preserve">’ (geen) of  ‘ ‘ (niet bekend) is. </w:t>
      </w:r>
    </w:p>
    <w:p w:rsidR="000C0EDD" w:rsidRDefault="000C0EDD" w:rsidP="000C0EDD">
      <w:pPr>
        <w:ind w:left="708"/>
      </w:pPr>
    </w:p>
    <w:p w:rsidR="000C0EDD" w:rsidRPr="00271A6B" w:rsidRDefault="000C0EDD" w:rsidP="000C0EDD">
      <w:pPr>
        <w:ind w:left="708"/>
      </w:pPr>
      <w:r>
        <w:t>Het eerste nummer is dat huisnummer het dichts bij de beginjunctie, het laatste het dichts bij de eindjunctie. Links en rechts is kijkend vanaf de beginjunctie naar de eindjunctie. (NB. enkel als de wegvakrichting aan staat is het begin of eind te zien)</w:t>
      </w:r>
    </w:p>
    <w:p w:rsidR="000C0EDD" w:rsidRDefault="000C0EDD" w:rsidP="000C0EDD">
      <w:pPr>
        <w:ind w:left="708"/>
        <w:rPr>
          <w:i/>
          <w:u w:val="single"/>
        </w:rPr>
      </w:pPr>
    </w:p>
    <w:p w:rsidR="000C0EDD" w:rsidRDefault="000C0EDD" w:rsidP="000C0EDD">
      <w:pPr>
        <w:ind w:left="708"/>
        <w:rPr>
          <w:i/>
          <w:u w:val="single"/>
        </w:rPr>
      </w:pPr>
      <w:r>
        <w:rPr>
          <w:i/>
          <w:u w:val="single"/>
        </w:rPr>
        <w:t>Bijzondere situaties</w:t>
      </w:r>
    </w:p>
    <w:p w:rsidR="000C0EDD" w:rsidRDefault="000C0EDD" w:rsidP="000C0EDD">
      <w:pPr>
        <w:ind w:left="708"/>
      </w:pPr>
    </w:p>
    <w:p w:rsidR="000C0EDD" w:rsidRPr="00621B9C" w:rsidRDefault="000C0EDD" w:rsidP="000C0EDD">
      <w:pPr>
        <w:ind w:left="708"/>
      </w:pPr>
      <w:r>
        <w:t>Indien de huisnummers langs een weg ventwegen of parallelwegen lopen, dan alleen aan die wegvakken de huisnummers toekennen, en niet aan de hoofdrijbaan.</w:t>
      </w:r>
    </w:p>
    <w:p w:rsidR="000C0EDD" w:rsidRDefault="000C0EDD" w:rsidP="000C0EDD"/>
    <w:p w:rsidR="000C0EDD" w:rsidRPr="001A3F97" w:rsidRDefault="000C0EDD" w:rsidP="00A17245">
      <w:pPr>
        <w:pStyle w:val="Kop2"/>
        <w:numPr>
          <w:ilvl w:val="1"/>
          <w:numId w:val="23"/>
        </w:numPr>
      </w:pPr>
      <w:bookmarkStart w:id="37" w:name="_Toc34639054"/>
      <w:r w:rsidRPr="001A3F97">
        <w:t>Eerste Huisnummer Rechts</w:t>
      </w:r>
      <w:bookmarkEnd w:id="37"/>
      <w:r w:rsidRPr="001A3F97">
        <w:t xml:space="preserve"> </w:t>
      </w:r>
    </w:p>
    <w:p w:rsidR="000C0EDD" w:rsidRPr="00621B9C" w:rsidRDefault="000C0EDD" w:rsidP="000C0EDD">
      <w:pPr>
        <w:rPr>
          <w:b/>
        </w:rPr>
      </w:pPr>
    </w:p>
    <w:p w:rsidR="000C0EDD" w:rsidRDefault="000C0EDD" w:rsidP="000C0EDD">
      <w:pPr>
        <w:ind w:left="708"/>
        <w:rPr>
          <w:i/>
          <w:u w:val="single"/>
        </w:rPr>
      </w:pPr>
      <w:r w:rsidRPr="00621B9C">
        <w:rPr>
          <w:i/>
          <w:u w:val="single"/>
        </w:rPr>
        <w:t>Definitie</w:t>
      </w:r>
      <w:r>
        <w:rPr>
          <w:i/>
          <w:u w:val="single"/>
        </w:rPr>
        <w:t>:</w:t>
      </w:r>
    </w:p>
    <w:p w:rsidR="000C0EDD" w:rsidRPr="00621B9C" w:rsidRDefault="000C0EDD" w:rsidP="000C0EDD">
      <w:pPr>
        <w:ind w:left="708"/>
        <w:rPr>
          <w:i/>
          <w:u w:val="single"/>
        </w:rPr>
      </w:pPr>
    </w:p>
    <w:p w:rsidR="000C0EDD" w:rsidRDefault="000C0EDD" w:rsidP="000C0EDD">
      <w:pPr>
        <w:ind w:left="708"/>
      </w:pPr>
      <w:r>
        <w:t>Aanduiding van het eerste huisnummer dat zich ter rechterzijde van een Wegvak bevindt.</w:t>
      </w:r>
    </w:p>
    <w:p w:rsidR="000C0EDD" w:rsidRDefault="000C0EDD" w:rsidP="000C0EDD">
      <w:pPr>
        <w:ind w:left="708"/>
      </w:pPr>
    </w:p>
    <w:p w:rsidR="000C0EDD" w:rsidRDefault="000C0EDD" w:rsidP="000C0EDD">
      <w:pPr>
        <w:ind w:left="708"/>
        <w:rPr>
          <w:i/>
          <w:u w:val="single"/>
        </w:rPr>
      </w:pPr>
      <w:r>
        <w:rPr>
          <w:i/>
          <w:u w:val="single"/>
        </w:rPr>
        <w:t>Algemeen:</w:t>
      </w:r>
    </w:p>
    <w:p w:rsidR="000C0EDD" w:rsidRPr="00621B9C" w:rsidRDefault="000C0EDD" w:rsidP="000C0EDD">
      <w:pPr>
        <w:ind w:left="708"/>
        <w:rPr>
          <w:i/>
          <w:u w:val="single"/>
        </w:rPr>
      </w:pPr>
    </w:p>
    <w:p w:rsidR="000C0EDD" w:rsidRDefault="000C0EDD" w:rsidP="000C0EDD">
      <w:pPr>
        <w:ind w:left="708"/>
      </w:pPr>
      <w:r>
        <w:t xml:space="preserve">Een </w:t>
      </w:r>
      <w:r w:rsidR="0097218F">
        <w:t>w</w:t>
      </w:r>
      <w:r>
        <w:t xml:space="preserve">egvak is een gericht </w:t>
      </w:r>
      <w:r w:rsidR="0097218F">
        <w:t>o</w:t>
      </w:r>
      <w:r>
        <w:t>bject dat een positieve en een negatieve richting heeft. Gaande van de</w:t>
      </w:r>
      <w:r w:rsidR="0097218F">
        <w:t xml:space="preserve"> </w:t>
      </w:r>
      <w:r>
        <w:t>begin- naar de eindjunctie is de positieve richting, de andere kant op de negatieve. Op deze manier (dus gezien in de positieve richting van het Wegvak) zijn ook de termen links en rechts gedefinieerd.</w:t>
      </w:r>
    </w:p>
    <w:p w:rsidR="000C0EDD" w:rsidRDefault="000C0EDD" w:rsidP="000C0EDD">
      <w:pPr>
        <w:ind w:left="708"/>
      </w:pPr>
    </w:p>
    <w:p w:rsidR="000C0EDD" w:rsidRPr="00621B9C" w:rsidRDefault="000C0EDD" w:rsidP="000C0EDD">
      <w:pPr>
        <w:ind w:left="708"/>
        <w:rPr>
          <w:i/>
          <w:u w:val="single"/>
        </w:rPr>
      </w:pPr>
      <w:r>
        <w:rPr>
          <w:i/>
          <w:u w:val="single"/>
        </w:rPr>
        <w:t>Waarde bereik:</w:t>
      </w:r>
    </w:p>
    <w:p w:rsidR="000C0EDD" w:rsidRDefault="000C0EDD" w:rsidP="000C0EDD">
      <w:pPr>
        <w:ind w:left="708"/>
      </w:pPr>
    </w:p>
    <w:p w:rsidR="000C0EDD" w:rsidRDefault="000C0EDD" w:rsidP="000C0EDD">
      <w:pPr>
        <w:ind w:left="708"/>
      </w:pPr>
      <w:r>
        <w:t>Numeriek, groter dan 0.</w:t>
      </w:r>
    </w:p>
    <w:p w:rsidR="000C0EDD" w:rsidRDefault="000C0EDD" w:rsidP="000C0EDD">
      <w:pPr>
        <w:ind w:left="708"/>
      </w:pPr>
    </w:p>
    <w:p w:rsidR="000C0EDD" w:rsidRPr="00621B9C" w:rsidRDefault="000C0EDD" w:rsidP="000C0EDD">
      <w:pPr>
        <w:ind w:left="708"/>
        <w:rPr>
          <w:i/>
          <w:u w:val="single"/>
        </w:rPr>
      </w:pPr>
      <w:r>
        <w:rPr>
          <w:i/>
          <w:u w:val="single"/>
        </w:rPr>
        <w:t>Registratie:</w:t>
      </w:r>
    </w:p>
    <w:p w:rsidR="000C0EDD" w:rsidRDefault="000C0EDD" w:rsidP="000C0EDD">
      <w:pPr>
        <w:ind w:left="708"/>
      </w:pPr>
    </w:p>
    <w:p w:rsidR="000C0EDD" w:rsidRDefault="000C0EDD" w:rsidP="000C0EDD">
      <w:pPr>
        <w:ind w:left="708"/>
      </w:pPr>
      <w:r>
        <w:t>Het eerste huisnummer is het nummer dat zich het dichtst bevindt bij (d.w.z. de kleinste afstand heeft tot) de beginjunctie van het Wegvak. Het eerste huisnummer hoeft niet noodzakelijk het laagste nummer te zijn.</w:t>
      </w:r>
    </w:p>
    <w:p w:rsidR="000C0EDD" w:rsidRDefault="000C0EDD" w:rsidP="000C0EDD">
      <w:pPr>
        <w:ind w:left="708"/>
      </w:pPr>
    </w:p>
    <w:p w:rsidR="0097218F" w:rsidRDefault="000C0EDD" w:rsidP="000C0EDD">
      <w:pPr>
        <w:ind w:left="708"/>
      </w:pPr>
      <w:r>
        <w:t xml:space="preserve">Toevoegingen op huisnummers worden niet opgenomen. </w:t>
      </w:r>
    </w:p>
    <w:p w:rsidR="000C0EDD" w:rsidRDefault="000C0EDD" w:rsidP="000C0EDD">
      <w:pPr>
        <w:ind w:left="708"/>
      </w:pPr>
      <w:r>
        <w:t>Voorbeeld: Huisnummer “1A”</w:t>
      </w:r>
      <w:r w:rsidR="0097218F">
        <w:t xml:space="preserve"> </w:t>
      </w:r>
      <w:r>
        <w:t>wordt als</w:t>
      </w:r>
      <w:r w:rsidR="0097218F">
        <w:t xml:space="preserve"> </w:t>
      </w:r>
      <w:r>
        <w:t>huisnummer “1” opgenomen.</w:t>
      </w:r>
    </w:p>
    <w:p w:rsidR="000C0EDD" w:rsidRDefault="000C0EDD" w:rsidP="000C0EDD">
      <w:pPr>
        <w:ind w:left="708"/>
        <w:rPr>
          <w:i/>
          <w:u w:val="single"/>
        </w:rPr>
      </w:pPr>
    </w:p>
    <w:p w:rsidR="000C0EDD" w:rsidRDefault="000C0EDD" w:rsidP="000C0EDD">
      <w:pPr>
        <w:ind w:left="708"/>
        <w:rPr>
          <w:i/>
          <w:u w:val="single"/>
        </w:rPr>
      </w:pPr>
      <w:r>
        <w:rPr>
          <w:i/>
          <w:u w:val="single"/>
        </w:rPr>
        <w:t>Bijzondere situaties:</w:t>
      </w:r>
    </w:p>
    <w:p w:rsidR="000C0EDD" w:rsidRDefault="000C0EDD" w:rsidP="000C0EDD">
      <w:pPr>
        <w:ind w:left="708"/>
        <w:rPr>
          <w:i/>
          <w:u w:val="single"/>
        </w:rPr>
      </w:pPr>
    </w:p>
    <w:p w:rsidR="000C0EDD" w:rsidRPr="00254840" w:rsidRDefault="000C0EDD" w:rsidP="000C0EDD">
      <w:pPr>
        <w:ind w:left="708"/>
        <w:rPr>
          <w:i/>
        </w:rPr>
      </w:pPr>
      <w:r w:rsidRPr="00254840">
        <w:rPr>
          <w:i/>
        </w:rPr>
        <w:t>Gebruik van huisnummers in Labyrintwijken.</w:t>
      </w:r>
    </w:p>
    <w:p w:rsidR="000C0EDD" w:rsidRDefault="000C0EDD" w:rsidP="000C0EDD">
      <w:pPr>
        <w:ind w:left="708"/>
      </w:pPr>
      <w:r>
        <w:t xml:space="preserve">Bij huisnummering in labyrintwijken moet de straatnaam, indien aanwezig in </w:t>
      </w:r>
      <w:r w:rsidR="0097218F">
        <w:t>de BAG</w:t>
      </w:r>
      <w:r>
        <w:t xml:space="preserve">, met voorrang worden overgenomen. De verwerking van de huisnummers moet in deze gevallen worden voorafgegaan met de twee cijfers die veelal in de straatnaam zijn opgenomen. Het huisnummer moet in deze gevallen telkens met drieposities worden toegevoegd. </w:t>
      </w:r>
    </w:p>
    <w:p w:rsidR="000C0EDD" w:rsidRDefault="000C0EDD" w:rsidP="000C0EDD">
      <w:pPr>
        <w:ind w:left="708"/>
      </w:pPr>
    </w:p>
    <w:p w:rsidR="000C0EDD" w:rsidRDefault="000C0EDD" w:rsidP="000C0EDD">
      <w:pPr>
        <w:ind w:left="708"/>
      </w:pPr>
      <w:r>
        <w:t>Voorbeelden:</w:t>
      </w:r>
    </w:p>
    <w:p w:rsidR="000C0EDD" w:rsidRDefault="000C0EDD" w:rsidP="000C0EDD">
      <w:pPr>
        <w:ind w:left="708" w:firstLine="708"/>
      </w:pPr>
      <w:r>
        <w:t xml:space="preserve">Aldenhof 14 huisnummer 7 = Aldenhof </w:t>
      </w:r>
      <w:proofErr w:type="spellStart"/>
      <w:r>
        <w:t>huisnr</w:t>
      </w:r>
      <w:proofErr w:type="spellEnd"/>
      <w:r>
        <w:t>. 14007</w:t>
      </w:r>
    </w:p>
    <w:p w:rsidR="000C0EDD" w:rsidRPr="00254840" w:rsidRDefault="000C0EDD" w:rsidP="000C0EDD">
      <w:pPr>
        <w:ind w:left="708" w:firstLine="708"/>
      </w:pPr>
      <w:r>
        <w:t xml:space="preserve">Aldenhof 15 huisnummer - = Aldenhof </w:t>
      </w:r>
      <w:proofErr w:type="spellStart"/>
      <w:r>
        <w:t>huisnr</w:t>
      </w:r>
      <w:proofErr w:type="spellEnd"/>
      <w:r>
        <w:t>. 15000</w:t>
      </w:r>
    </w:p>
    <w:p w:rsidR="000C0EDD" w:rsidRDefault="000C0EDD" w:rsidP="000C0EDD">
      <w:pPr>
        <w:ind w:left="708"/>
      </w:pPr>
    </w:p>
    <w:p w:rsidR="000C0EDD" w:rsidRDefault="000C0EDD" w:rsidP="000C0EDD">
      <w:pPr>
        <w:ind w:left="708"/>
      </w:pPr>
    </w:p>
    <w:p w:rsidR="000C0EDD" w:rsidRPr="001A3F97" w:rsidRDefault="000C0EDD" w:rsidP="00A17245">
      <w:pPr>
        <w:pStyle w:val="Kop2"/>
        <w:numPr>
          <w:ilvl w:val="1"/>
          <w:numId w:val="23"/>
        </w:numPr>
      </w:pPr>
      <w:bookmarkStart w:id="38" w:name="_Toc34639055"/>
      <w:r w:rsidRPr="001A3F97">
        <w:t>Laatste Huisnummer Links</w:t>
      </w:r>
      <w:bookmarkEnd w:id="38"/>
    </w:p>
    <w:p w:rsidR="000C0EDD" w:rsidRPr="00820CB7" w:rsidRDefault="000C0EDD" w:rsidP="000C0EDD">
      <w:pPr>
        <w:ind w:left="708"/>
      </w:pPr>
    </w:p>
    <w:p w:rsidR="000C0EDD" w:rsidRDefault="000C0EDD" w:rsidP="000C0EDD">
      <w:pPr>
        <w:ind w:left="708"/>
        <w:rPr>
          <w:i/>
          <w:u w:val="single"/>
        </w:rPr>
      </w:pPr>
      <w:r w:rsidRPr="00820CB7">
        <w:rPr>
          <w:i/>
          <w:u w:val="single"/>
        </w:rPr>
        <w:t>Definitie</w:t>
      </w:r>
      <w:r>
        <w:rPr>
          <w:i/>
          <w:u w:val="single"/>
        </w:rPr>
        <w:t>:</w:t>
      </w:r>
    </w:p>
    <w:p w:rsidR="000C0EDD" w:rsidRPr="00820CB7" w:rsidRDefault="000C0EDD" w:rsidP="000C0EDD">
      <w:pPr>
        <w:ind w:left="708"/>
        <w:rPr>
          <w:i/>
          <w:u w:val="single"/>
        </w:rPr>
      </w:pPr>
    </w:p>
    <w:p w:rsidR="000C0EDD" w:rsidRDefault="000C0EDD" w:rsidP="000C0EDD">
      <w:pPr>
        <w:ind w:left="708"/>
      </w:pPr>
      <w:r w:rsidRPr="00820CB7">
        <w:t>Aanduiding van het l</w:t>
      </w:r>
      <w:r>
        <w:t xml:space="preserve">aatste huisnummer dat zich ter </w:t>
      </w:r>
      <w:proofErr w:type="spellStart"/>
      <w:r>
        <w:t>rechter</w:t>
      </w:r>
      <w:r w:rsidRPr="00820CB7">
        <w:t>rzijde</w:t>
      </w:r>
      <w:proofErr w:type="spellEnd"/>
      <w:r w:rsidRPr="00820CB7">
        <w:t xml:space="preserve"> van een </w:t>
      </w:r>
      <w:r w:rsidR="0097218F">
        <w:t>w</w:t>
      </w:r>
      <w:r w:rsidRPr="00820CB7">
        <w:t>egvak bevindt.</w:t>
      </w:r>
    </w:p>
    <w:p w:rsidR="000C0EDD" w:rsidRDefault="000C0EDD" w:rsidP="000C0EDD">
      <w:pPr>
        <w:ind w:left="708"/>
      </w:pPr>
    </w:p>
    <w:p w:rsidR="000C0EDD" w:rsidRPr="00820CB7" w:rsidRDefault="000C0EDD" w:rsidP="000C0EDD">
      <w:pPr>
        <w:ind w:left="708"/>
      </w:pPr>
    </w:p>
    <w:p w:rsidR="000C0EDD" w:rsidRPr="00820CB7" w:rsidRDefault="000C0EDD" w:rsidP="000C0EDD">
      <w:pPr>
        <w:ind w:left="708"/>
        <w:rPr>
          <w:i/>
          <w:u w:val="single"/>
        </w:rPr>
      </w:pPr>
      <w:r>
        <w:rPr>
          <w:i/>
          <w:u w:val="single"/>
        </w:rPr>
        <w:t>Algemeen:</w:t>
      </w:r>
    </w:p>
    <w:p w:rsidR="000C0EDD" w:rsidRPr="00820CB7" w:rsidRDefault="000C0EDD" w:rsidP="000C0EDD">
      <w:pPr>
        <w:ind w:left="708"/>
      </w:pPr>
    </w:p>
    <w:p w:rsidR="000C0EDD" w:rsidRDefault="000C0EDD" w:rsidP="000C0EDD">
      <w:pPr>
        <w:ind w:left="708"/>
      </w:pPr>
      <w:r>
        <w:t xml:space="preserve">Een </w:t>
      </w:r>
      <w:r w:rsidR="007E0E4C">
        <w:t>w</w:t>
      </w:r>
      <w:r>
        <w:t xml:space="preserve">egvak is een gericht </w:t>
      </w:r>
      <w:r w:rsidR="0097218F">
        <w:t>o</w:t>
      </w:r>
      <w:r>
        <w:t>bject dat een positieve en een negatieve richting heeft. Gaande van de</w:t>
      </w:r>
      <w:r w:rsidR="0097218F">
        <w:t xml:space="preserve"> </w:t>
      </w:r>
      <w:r>
        <w:t xml:space="preserve">begin- naar de eindjunctie is de positieve richting, de andere kant op de negatieve. Op deze manier (dus gezien in de positieve richting van het </w:t>
      </w:r>
      <w:r w:rsidR="0097218F">
        <w:t>w</w:t>
      </w:r>
      <w:r>
        <w:t>egvak) zijn ook de termen links en rechts gedefinieerd.</w:t>
      </w:r>
    </w:p>
    <w:p w:rsidR="000C0EDD" w:rsidRDefault="000C0EDD" w:rsidP="000C0EDD">
      <w:pPr>
        <w:ind w:left="708"/>
      </w:pPr>
    </w:p>
    <w:p w:rsidR="000C0EDD" w:rsidRPr="00621B9C" w:rsidRDefault="000C0EDD" w:rsidP="000C0EDD">
      <w:pPr>
        <w:ind w:left="708"/>
        <w:rPr>
          <w:i/>
          <w:u w:val="single"/>
        </w:rPr>
      </w:pPr>
      <w:r>
        <w:rPr>
          <w:i/>
          <w:u w:val="single"/>
        </w:rPr>
        <w:t>Waarde bereik:</w:t>
      </w:r>
    </w:p>
    <w:p w:rsidR="000C0EDD" w:rsidRDefault="000C0EDD" w:rsidP="000C0EDD">
      <w:pPr>
        <w:ind w:left="708"/>
      </w:pPr>
    </w:p>
    <w:p w:rsidR="000C0EDD" w:rsidRDefault="000C0EDD" w:rsidP="000C0EDD">
      <w:pPr>
        <w:ind w:left="708"/>
      </w:pPr>
      <w:r>
        <w:t>Numeriek, groter dan 0.</w:t>
      </w:r>
    </w:p>
    <w:p w:rsidR="000C0EDD" w:rsidRDefault="000C0EDD" w:rsidP="000C0EDD">
      <w:pPr>
        <w:ind w:left="708"/>
      </w:pPr>
    </w:p>
    <w:p w:rsidR="000C0EDD" w:rsidRPr="00621B9C" w:rsidRDefault="000C0EDD" w:rsidP="000C0EDD">
      <w:pPr>
        <w:ind w:left="708"/>
        <w:rPr>
          <w:i/>
          <w:u w:val="single"/>
        </w:rPr>
      </w:pPr>
      <w:r>
        <w:rPr>
          <w:i/>
          <w:u w:val="single"/>
        </w:rPr>
        <w:t>Registratie:</w:t>
      </w:r>
    </w:p>
    <w:p w:rsidR="000C0EDD" w:rsidRDefault="000C0EDD" w:rsidP="000C0EDD">
      <w:pPr>
        <w:ind w:left="708"/>
      </w:pPr>
    </w:p>
    <w:p w:rsidR="000C0EDD" w:rsidRDefault="000C0EDD" w:rsidP="000C0EDD">
      <w:pPr>
        <w:ind w:left="708"/>
      </w:pPr>
      <w:r>
        <w:t>Het laatste huisnummer is het nummer dat zich het dichtst bevindt bij (d.w.z. de kleinste afstand hee</w:t>
      </w:r>
      <w:r w:rsidR="0097218F">
        <w:t>ft tot) de eindjunctie van het w</w:t>
      </w:r>
      <w:r>
        <w:t>egvak. Het laatste huisnummer hoeft niet noodzakelijk het hoogste nummer te zijn.</w:t>
      </w:r>
    </w:p>
    <w:p w:rsidR="000C0EDD" w:rsidRDefault="000C0EDD" w:rsidP="000C0EDD">
      <w:pPr>
        <w:ind w:left="708"/>
      </w:pPr>
    </w:p>
    <w:p w:rsidR="000C0EDD" w:rsidRDefault="000C0EDD" w:rsidP="000C0EDD">
      <w:pPr>
        <w:ind w:left="708"/>
      </w:pPr>
      <w:r>
        <w:t>Toevoegingen op huisnummers worden niet opgenomen. Voorbeeld: Huisnummer “1A”wordt als</w:t>
      </w:r>
      <w:r w:rsidR="0097218F">
        <w:t xml:space="preserve"> </w:t>
      </w:r>
      <w:r>
        <w:t>huisnummer “1” opgenomen.</w:t>
      </w:r>
    </w:p>
    <w:p w:rsidR="000C0EDD" w:rsidRDefault="000C0EDD" w:rsidP="000C0EDD">
      <w:pPr>
        <w:ind w:left="708"/>
        <w:rPr>
          <w:i/>
          <w:u w:val="single"/>
        </w:rPr>
      </w:pPr>
    </w:p>
    <w:p w:rsidR="000C0EDD" w:rsidRDefault="000C0EDD" w:rsidP="000C0EDD">
      <w:pPr>
        <w:ind w:left="708"/>
        <w:rPr>
          <w:i/>
          <w:u w:val="single"/>
        </w:rPr>
      </w:pPr>
      <w:r>
        <w:rPr>
          <w:i/>
          <w:u w:val="single"/>
        </w:rPr>
        <w:t>Bijzondere situaties:</w:t>
      </w:r>
    </w:p>
    <w:p w:rsidR="000C0EDD" w:rsidRDefault="000C0EDD" w:rsidP="000C0EDD">
      <w:pPr>
        <w:ind w:left="708"/>
        <w:rPr>
          <w:i/>
          <w:u w:val="single"/>
        </w:rPr>
      </w:pPr>
    </w:p>
    <w:p w:rsidR="000C0EDD" w:rsidRPr="00254840" w:rsidRDefault="000C0EDD" w:rsidP="000C0EDD">
      <w:pPr>
        <w:ind w:left="708"/>
        <w:rPr>
          <w:i/>
        </w:rPr>
      </w:pPr>
      <w:r w:rsidRPr="00254840">
        <w:rPr>
          <w:i/>
        </w:rPr>
        <w:t>Gebruik van huisnummers in Labyrintwijken.</w:t>
      </w:r>
    </w:p>
    <w:p w:rsidR="000C0EDD" w:rsidRDefault="000C0EDD" w:rsidP="000C0EDD">
      <w:pPr>
        <w:ind w:left="708"/>
      </w:pPr>
      <w:r>
        <w:t>Bij huisnummering in labyrintwijken moet de st</w:t>
      </w:r>
      <w:r w:rsidR="0097218F">
        <w:t>raatnaam, indien aanwezig in de BAG</w:t>
      </w:r>
      <w:r>
        <w:t xml:space="preserve">, met voorrang worden overgenomen. De verwerking van de huisnummers moet in deze gevallen worden voorafgegaan met de twee cijfers die veelal in de straatnaam zijn opgenomen. Het huisnummer moet in deze gevallen telkens met drieposities worden toegevoegd. </w:t>
      </w:r>
    </w:p>
    <w:p w:rsidR="000C0EDD" w:rsidRDefault="000C0EDD" w:rsidP="000C0EDD">
      <w:pPr>
        <w:ind w:left="708"/>
      </w:pPr>
    </w:p>
    <w:p w:rsidR="000C0EDD" w:rsidRDefault="000C0EDD" w:rsidP="000C0EDD">
      <w:pPr>
        <w:ind w:left="708"/>
      </w:pPr>
      <w:r>
        <w:t>Voorbeelden:</w:t>
      </w:r>
    </w:p>
    <w:p w:rsidR="000C0EDD" w:rsidRDefault="000C0EDD" w:rsidP="000C0EDD">
      <w:pPr>
        <w:ind w:left="708" w:firstLine="708"/>
      </w:pPr>
      <w:r>
        <w:t xml:space="preserve">Aldenhof 14 huisnummer 7 = Aldenhof </w:t>
      </w:r>
      <w:proofErr w:type="spellStart"/>
      <w:r>
        <w:t>huisnr</w:t>
      </w:r>
      <w:proofErr w:type="spellEnd"/>
      <w:r>
        <w:t>. 14007</w:t>
      </w:r>
    </w:p>
    <w:p w:rsidR="000C0EDD" w:rsidRPr="00254840" w:rsidRDefault="000C0EDD" w:rsidP="000C0EDD">
      <w:pPr>
        <w:ind w:left="708" w:firstLine="708"/>
      </w:pPr>
      <w:r>
        <w:t xml:space="preserve">Aldenhof 15 huisnummer - = Aldenhof </w:t>
      </w:r>
      <w:proofErr w:type="spellStart"/>
      <w:r>
        <w:t>huisnr</w:t>
      </w:r>
      <w:proofErr w:type="spellEnd"/>
      <w:r>
        <w:t>. 15000</w:t>
      </w:r>
    </w:p>
    <w:p w:rsidR="000C0EDD" w:rsidRDefault="000C0EDD" w:rsidP="000C0EDD">
      <w:pPr>
        <w:ind w:left="708"/>
        <w:rPr>
          <w:b/>
        </w:rPr>
      </w:pPr>
    </w:p>
    <w:p w:rsidR="000C0EDD" w:rsidRDefault="000C0EDD" w:rsidP="000C0EDD">
      <w:pPr>
        <w:rPr>
          <w:b/>
        </w:rPr>
      </w:pPr>
    </w:p>
    <w:p w:rsidR="000C0EDD" w:rsidRPr="001A3F97" w:rsidRDefault="000C0EDD" w:rsidP="00A17245">
      <w:pPr>
        <w:pStyle w:val="Kop2"/>
        <w:numPr>
          <w:ilvl w:val="1"/>
          <w:numId w:val="23"/>
        </w:numPr>
      </w:pPr>
      <w:bookmarkStart w:id="39" w:name="_Toc34639056"/>
      <w:r w:rsidRPr="001A3F97">
        <w:t>Huisnummerstructuur Links</w:t>
      </w:r>
      <w:bookmarkEnd w:id="39"/>
    </w:p>
    <w:p w:rsidR="000C0EDD" w:rsidRDefault="000C0EDD" w:rsidP="000C0EDD">
      <w:pPr>
        <w:ind w:left="708"/>
      </w:pPr>
    </w:p>
    <w:p w:rsidR="000C0EDD" w:rsidRDefault="000C0EDD" w:rsidP="000C0EDD">
      <w:pPr>
        <w:ind w:left="708"/>
      </w:pPr>
      <w:r>
        <w:rPr>
          <w:i/>
          <w:u w:val="single"/>
        </w:rPr>
        <w:t>Definitie:</w:t>
      </w:r>
    </w:p>
    <w:p w:rsidR="000C0EDD" w:rsidRDefault="000C0EDD" w:rsidP="000C0EDD">
      <w:pPr>
        <w:ind w:left="708"/>
      </w:pPr>
    </w:p>
    <w:p w:rsidR="000C0EDD" w:rsidRDefault="000C0EDD" w:rsidP="000C0EDD">
      <w:pPr>
        <w:ind w:left="708"/>
      </w:pPr>
      <w:r>
        <w:t>Aanduiding of er huisnumm</w:t>
      </w:r>
      <w:r w:rsidR="0097218F">
        <w:t>ers aan de linkerzijde van een w</w:t>
      </w:r>
      <w:r>
        <w:t>egvak aanwezig zijn en zo ja, of deze even of oneven of een combinatie van beide zijn.</w:t>
      </w:r>
    </w:p>
    <w:p w:rsidR="000C0EDD" w:rsidRDefault="000C0EDD" w:rsidP="000C0EDD">
      <w:pPr>
        <w:ind w:left="708"/>
      </w:pPr>
    </w:p>
    <w:p w:rsidR="000C0EDD" w:rsidRDefault="000C0EDD" w:rsidP="000C0EDD">
      <w:pPr>
        <w:ind w:left="708"/>
      </w:pPr>
      <w:r w:rsidRPr="001E4856">
        <w:rPr>
          <w:i/>
          <w:u w:val="single"/>
        </w:rPr>
        <w:t>Algemeen</w:t>
      </w:r>
      <w:r>
        <w:rPr>
          <w:i/>
          <w:u w:val="single"/>
        </w:rPr>
        <w:t>:</w:t>
      </w:r>
    </w:p>
    <w:p w:rsidR="000C0EDD" w:rsidRDefault="000C0EDD" w:rsidP="000C0EDD">
      <w:pPr>
        <w:ind w:left="708"/>
      </w:pPr>
    </w:p>
    <w:p w:rsidR="000C0EDD" w:rsidRDefault="000C0EDD" w:rsidP="000C0EDD">
      <w:pPr>
        <w:ind w:left="708"/>
      </w:pPr>
      <w:r>
        <w:t xml:space="preserve">Een </w:t>
      </w:r>
      <w:r w:rsidR="0097218F">
        <w:t>w</w:t>
      </w:r>
      <w:r>
        <w:t xml:space="preserve">egvak is een gericht </w:t>
      </w:r>
      <w:r w:rsidR="0097218F">
        <w:t>o</w:t>
      </w:r>
      <w:r>
        <w:t>bject dat een positieve en een negatieve richting heeft. Gaande van de begin- naar de eindjunctie is de positieve richting, de andere kant op de negatieve. Op deze manier (dus gezien in de positieve richting van het Wegvak) zijn ook de termen links en rechts gedefinieerd.</w:t>
      </w:r>
    </w:p>
    <w:p w:rsidR="000C0EDD" w:rsidRDefault="000C0EDD" w:rsidP="000C0EDD">
      <w:pPr>
        <w:ind w:left="708"/>
      </w:pPr>
    </w:p>
    <w:p w:rsidR="000C0EDD" w:rsidRDefault="000C0EDD" w:rsidP="000C0EDD">
      <w:pPr>
        <w:ind w:left="708"/>
      </w:pPr>
      <w:r w:rsidRPr="001E4856">
        <w:rPr>
          <w:i/>
          <w:u w:val="single"/>
        </w:rPr>
        <w:t>Waarde bereik</w:t>
      </w:r>
      <w:r>
        <w:rPr>
          <w:i/>
          <w:u w:val="single"/>
        </w:rPr>
        <w:t>:</w:t>
      </w:r>
    </w:p>
    <w:p w:rsidR="000C0EDD" w:rsidRDefault="000C0EDD" w:rsidP="000C0EDD">
      <w:pPr>
        <w:ind w:left="708"/>
      </w:pPr>
    </w:p>
    <w:p w:rsidR="000C0EDD" w:rsidRDefault="000C0EDD" w:rsidP="000C0EDD">
      <w:pPr>
        <w:ind w:left="708"/>
      </w:pPr>
      <w:r>
        <w:t>Huisnummer structuur : bevat de waarden:</w:t>
      </w:r>
    </w:p>
    <w:p w:rsidR="000C0EDD" w:rsidRDefault="000C0EDD" w:rsidP="000C0EDD">
      <w:pPr>
        <w:ind w:left="708"/>
      </w:pPr>
      <w:r>
        <w:t xml:space="preserve">• N </w:t>
      </w:r>
      <w:r>
        <w:tab/>
        <w:t>(</w:t>
      </w:r>
      <w:r w:rsidR="000A356E">
        <w:t>g</w:t>
      </w:r>
      <w:r>
        <w:t>een huisnummering)</w:t>
      </w:r>
    </w:p>
    <w:p w:rsidR="000C0EDD" w:rsidRDefault="000C0EDD" w:rsidP="000C0EDD">
      <w:pPr>
        <w:ind w:left="708"/>
      </w:pPr>
      <w:r>
        <w:t xml:space="preserve">• O </w:t>
      </w:r>
      <w:r>
        <w:tab/>
        <w:t>(</w:t>
      </w:r>
      <w:r w:rsidR="000A356E">
        <w:t>o</w:t>
      </w:r>
      <w:r>
        <w:t>neven)</w:t>
      </w:r>
    </w:p>
    <w:p w:rsidR="000C0EDD" w:rsidRDefault="000C0EDD" w:rsidP="000C0EDD">
      <w:pPr>
        <w:ind w:left="708"/>
      </w:pPr>
      <w:r>
        <w:t xml:space="preserve">• E </w:t>
      </w:r>
      <w:r>
        <w:tab/>
        <w:t>(</w:t>
      </w:r>
      <w:r w:rsidR="000A356E">
        <w:t>e</w:t>
      </w:r>
      <w:r>
        <w:t>ven)</w:t>
      </w:r>
    </w:p>
    <w:p w:rsidR="000C0EDD" w:rsidRDefault="000A356E" w:rsidP="000C0EDD">
      <w:pPr>
        <w:ind w:left="708"/>
      </w:pPr>
      <w:r>
        <w:t xml:space="preserve">• B </w:t>
      </w:r>
      <w:r>
        <w:tab/>
        <w:t>(b</w:t>
      </w:r>
      <w:r w:rsidR="000C0EDD">
        <w:t>eiden)</w:t>
      </w:r>
    </w:p>
    <w:p w:rsidR="000C0EDD" w:rsidRDefault="000A356E" w:rsidP="000C0EDD">
      <w:pPr>
        <w:ind w:left="708"/>
      </w:pPr>
      <w:r>
        <w:t xml:space="preserve">• </w:t>
      </w:r>
      <w:r>
        <w:tab/>
        <w:t>(o</w:t>
      </w:r>
      <w:r w:rsidR="000C0EDD">
        <w:t>nbekend of niet van toepassing)</w:t>
      </w:r>
    </w:p>
    <w:p w:rsidR="000C0EDD" w:rsidRDefault="000C0EDD" w:rsidP="000C0EDD">
      <w:pPr>
        <w:ind w:left="708"/>
      </w:pPr>
    </w:p>
    <w:p w:rsidR="000C0EDD" w:rsidRDefault="000C0EDD" w:rsidP="000C0EDD">
      <w:pPr>
        <w:ind w:left="708"/>
        <w:rPr>
          <w:i/>
          <w:u w:val="single"/>
        </w:rPr>
      </w:pPr>
      <w:r>
        <w:rPr>
          <w:i/>
          <w:u w:val="single"/>
        </w:rPr>
        <w:t>Registratie:</w:t>
      </w:r>
    </w:p>
    <w:p w:rsidR="00896E8F" w:rsidRDefault="00896E8F" w:rsidP="000C0EDD">
      <w:pPr>
        <w:ind w:left="708"/>
        <w:rPr>
          <w:i/>
          <w:u w:val="single"/>
        </w:rPr>
      </w:pPr>
    </w:p>
    <w:p w:rsidR="000C0EDD" w:rsidRDefault="000C0EDD" w:rsidP="000C0EDD">
      <w:pPr>
        <w:ind w:left="708"/>
      </w:pPr>
      <w:r>
        <w:t xml:space="preserve">Eerste en laatste huisnummer dient overeenkomstig de structuur gevuld te zijn, dus even getallen bij structuur ‘E’. Huisnummerstructuur kan leeg zijn als structuur </w:t>
      </w:r>
      <w:proofErr w:type="spellStart"/>
      <w:r>
        <w:t>‘N</w:t>
      </w:r>
      <w:proofErr w:type="spellEnd"/>
      <w:r>
        <w:t xml:space="preserve">’ (geen) of  ‘ ‘ (niet bekend) is. </w:t>
      </w:r>
    </w:p>
    <w:p w:rsidR="000C0EDD" w:rsidRDefault="000C0EDD" w:rsidP="000C0EDD">
      <w:pPr>
        <w:ind w:left="708"/>
      </w:pPr>
    </w:p>
    <w:p w:rsidR="000C0EDD" w:rsidRPr="00271A6B" w:rsidRDefault="000C0EDD" w:rsidP="000C0EDD">
      <w:pPr>
        <w:ind w:left="708"/>
      </w:pPr>
      <w:r>
        <w:t>Het eerste nummer is dat huisnummer het dichts bij de beginjunctie, het laatste het dichts bij de eindjunctie. Links en rechts is kijkend vanaf de beginjunctie naar de eindjunctie. (NB. enkel als de wegvakrichting aan staat is het begin of eind te zien)</w:t>
      </w:r>
    </w:p>
    <w:p w:rsidR="000C0EDD" w:rsidRPr="00206555" w:rsidRDefault="000C0EDD" w:rsidP="000C0EDD">
      <w:pPr>
        <w:ind w:left="708"/>
      </w:pPr>
    </w:p>
    <w:p w:rsidR="000C0EDD" w:rsidRDefault="000C0EDD" w:rsidP="000C0EDD">
      <w:pPr>
        <w:ind w:left="708"/>
        <w:rPr>
          <w:i/>
          <w:u w:val="single"/>
        </w:rPr>
      </w:pPr>
      <w:r>
        <w:rPr>
          <w:i/>
          <w:u w:val="single"/>
        </w:rPr>
        <w:t>Bijzondere situaties:</w:t>
      </w:r>
    </w:p>
    <w:p w:rsidR="000C0EDD" w:rsidRDefault="000C0EDD" w:rsidP="000C0EDD">
      <w:pPr>
        <w:ind w:left="708"/>
        <w:rPr>
          <w:i/>
          <w:u w:val="single"/>
        </w:rPr>
      </w:pPr>
    </w:p>
    <w:p w:rsidR="000C0EDD" w:rsidRPr="00621B9C" w:rsidRDefault="000C0EDD" w:rsidP="000C0EDD">
      <w:pPr>
        <w:ind w:left="708"/>
      </w:pPr>
      <w:r>
        <w:t>Indien de huisnummers langs een weg ventwegen of parallelwegen lopen, dan alleen aan die wegvakken de huisnummers toekennen, en niet aan de hoofdrijbaan.</w:t>
      </w:r>
    </w:p>
    <w:p w:rsidR="000C0EDD" w:rsidRDefault="000C0EDD" w:rsidP="000C0EDD">
      <w:pPr>
        <w:ind w:left="708"/>
      </w:pPr>
    </w:p>
    <w:p w:rsidR="000C0EDD" w:rsidRDefault="000C0EDD" w:rsidP="000C0EDD">
      <w:pPr>
        <w:ind w:left="708"/>
      </w:pPr>
    </w:p>
    <w:p w:rsidR="000C0EDD" w:rsidRPr="001A3F97" w:rsidRDefault="000C0EDD" w:rsidP="00A17245">
      <w:pPr>
        <w:pStyle w:val="Kop2"/>
        <w:numPr>
          <w:ilvl w:val="1"/>
          <w:numId w:val="23"/>
        </w:numPr>
      </w:pPr>
      <w:bookmarkStart w:id="40" w:name="_Toc34639057"/>
      <w:r w:rsidRPr="001A3F97">
        <w:t>Eerste Huisnummer Links</w:t>
      </w:r>
      <w:bookmarkEnd w:id="40"/>
      <w:r w:rsidRPr="001A3F97">
        <w:t xml:space="preserve"> </w:t>
      </w:r>
    </w:p>
    <w:p w:rsidR="000C0EDD" w:rsidRPr="00621B9C" w:rsidRDefault="000C0EDD" w:rsidP="000C0EDD">
      <w:pPr>
        <w:ind w:left="708"/>
        <w:rPr>
          <w:b/>
        </w:rPr>
      </w:pPr>
    </w:p>
    <w:p w:rsidR="000C0EDD" w:rsidRDefault="000C0EDD" w:rsidP="000C0EDD">
      <w:pPr>
        <w:ind w:left="708"/>
        <w:rPr>
          <w:i/>
          <w:u w:val="single"/>
        </w:rPr>
      </w:pPr>
      <w:r w:rsidRPr="00621B9C">
        <w:rPr>
          <w:i/>
          <w:u w:val="single"/>
        </w:rPr>
        <w:t>Definitie</w:t>
      </w:r>
      <w:r>
        <w:rPr>
          <w:i/>
          <w:u w:val="single"/>
        </w:rPr>
        <w:t>:</w:t>
      </w:r>
    </w:p>
    <w:p w:rsidR="000C0EDD" w:rsidRPr="00621B9C" w:rsidRDefault="000C0EDD" w:rsidP="000C0EDD">
      <w:pPr>
        <w:ind w:left="708"/>
        <w:rPr>
          <w:i/>
          <w:u w:val="single"/>
        </w:rPr>
      </w:pPr>
    </w:p>
    <w:p w:rsidR="000C0EDD" w:rsidRDefault="000C0EDD" w:rsidP="000C0EDD">
      <w:pPr>
        <w:ind w:left="708"/>
      </w:pPr>
      <w:r>
        <w:t xml:space="preserve">Aanduiding van het eerste huisnummer dat zich ter linkerzijde van een </w:t>
      </w:r>
      <w:r w:rsidR="0097218F">
        <w:t>w</w:t>
      </w:r>
      <w:r>
        <w:t>egvak bevindt.</w:t>
      </w:r>
    </w:p>
    <w:p w:rsidR="000C0EDD" w:rsidRDefault="000C0EDD" w:rsidP="000C0EDD">
      <w:pPr>
        <w:ind w:left="708"/>
      </w:pPr>
    </w:p>
    <w:p w:rsidR="000C0EDD" w:rsidRDefault="000C0EDD" w:rsidP="000C0EDD">
      <w:pPr>
        <w:ind w:left="708"/>
        <w:rPr>
          <w:i/>
          <w:u w:val="single"/>
        </w:rPr>
      </w:pPr>
      <w:r>
        <w:rPr>
          <w:i/>
          <w:u w:val="single"/>
        </w:rPr>
        <w:t>Algemeen:</w:t>
      </w:r>
    </w:p>
    <w:p w:rsidR="000C0EDD" w:rsidRPr="00621B9C" w:rsidRDefault="000C0EDD" w:rsidP="000C0EDD">
      <w:pPr>
        <w:ind w:left="708"/>
        <w:rPr>
          <w:i/>
          <w:u w:val="single"/>
        </w:rPr>
      </w:pPr>
    </w:p>
    <w:p w:rsidR="000C0EDD" w:rsidRDefault="000C0EDD" w:rsidP="000C0EDD">
      <w:pPr>
        <w:ind w:left="708"/>
      </w:pPr>
      <w:r>
        <w:t xml:space="preserve">Een </w:t>
      </w:r>
      <w:r w:rsidR="0097218F">
        <w:t>w</w:t>
      </w:r>
      <w:r>
        <w:t xml:space="preserve">egvak is een gericht </w:t>
      </w:r>
      <w:r w:rsidR="0097218F">
        <w:t>o</w:t>
      </w:r>
      <w:r>
        <w:t>bject dat een positieve en een negatieve richting heeft. Gaande van de</w:t>
      </w:r>
      <w:r w:rsidR="0097218F">
        <w:t xml:space="preserve"> </w:t>
      </w:r>
      <w:r>
        <w:t xml:space="preserve">begin- naar de eindjunctie is de positieve richting, de andere kant op de negatieve. Op deze manier (dus gezien in de positieve richting van het </w:t>
      </w:r>
      <w:r w:rsidR="0097218F">
        <w:t>w</w:t>
      </w:r>
      <w:r>
        <w:t>egvak) zijn ook de termen links en rechts gedefinieerd.</w:t>
      </w:r>
    </w:p>
    <w:p w:rsidR="000C0EDD" w:rsidRDefault="000C0EDD" w:rsidP="000C0EDD">
      <w:pPr>
        <w:ind w:left="708"/>
      </w:pPr>
    </w:p>
    <w:p w:rsidR="000C0EDD" w:rsidRDefault="000C0EDD" w:rsidP="000C0EDD">
      <w:pPr>
        <w:ind w:left="708"/>
        <w:rPr>
          <w:i/>
          <w:u w:val="single"/>
        </w:rPr>
      </w:pPr>
      <w:r>
        <w:rPr>
          <w:i/>
          <w:u w:val="single"/>
        </w:rPr>
        <w:t>Waarde bereik:</w:t>
      </w:r>
    </w:p>
    <w:p w:rsidR="000C0EDD" w:rsidRPr="00621B9C" w:rsidRDefault="000C0EDD" w:rsidP="000C0EDD">
      <w:pPr>
        <w:ind w:left="708"/>
        <w:rPr>
          <w:i/>
          <w:u w:val="single"/>
        </w:rPr>
      </w:pPr>
    </w:p>
    <w:p w:rsidR="000C0EDD" w:rsidRDefault="000C0EDD" w:rsidP="000C0EDD">
      <w:pPr>
        <w:ind w:left="708"/>
      </w:pPr>
      <w:r>
        <w:t>Numeriek, groter dan 0.</w:t>
      </w:r>
    </w:p>
    <w:p w:rsidR="000C0EDD" w:rsidRDefault="000C0EDD" w:rsidP="000C0EDD">
      <w:pPr>
        <w:ind w:left="708"/>
      </w:pPr>
    </w:p>
    <w:p w:rsidR="000C0EDD" w:rsidRPr="00621B9C" w:rsidRDefault="000C0EDD" w:rsidP="000C0EDD">
      <w:pPr>
        <w:ind w:left="708"/>
        <w:rPr>
          <w:i/>
          <w:u w:val="single"/>
        </w:rPr>
      </w:pPr>
      <w:r>
        <w:rPr>
          <w:i/>
          <w:u w:val="single"/>
        </w:rPr>
        <w:t>Registratie:</w:t>
      </w:r>
    </w:p>
    <w:p w:rsidR="000C0EDD" w:rsidRDefault="000C0EDD" w:rsidP="000C0EDD">
      <w:pPr>
        <w:ind w:left="708"/>
      </w:pPr>
    </w:p>
    <w:p w:rsidR="000C0EDD" w:rsidRDefault="000C0EDD" w:rsidP="000C0EDD">
      <w:pPr>
        <w:ind w:left="708"/>
      </w:pPr>
      <w:r>
        <w:t>Het eerste huisnummer is het nummer dat zich het dichtst bevindt bij (d.w.z. de kleinste afstand heef</w:t>
      </w:r>
      <w:r w:rsidR="0097218F">
        <w:t>t tot) de beginjunctie van het w</w:t>
      </w:r>
      <w:r>
        <w:t>egvak. Het eerste huisnummer hoeft niet noodzakelijk het laagste nummer te zijn.</w:t>
      </w:r>
    </w:p>
    <w:p w:rsidR="000C0EDD" w:rsidRDefault="000C0EDD" w:rsidP="000C0EDD">
      <w:pPr>
        <w:ind w:left="708"/>
      </w:pPr>
    </w:p>
    <w:p w:rsidR="0097218F" w:rsidRDefault="000C0EDD" w:rsidP="000C0EDD">
      <w:pPr>
        <w:ind w:left="708"/>
      </w:pPr>
      <w:r>
        <w:t xml:space="preserve">Toevoegingen op huisnummers worden niet opgenomen. </w:t>
      </w:r>
    </w:p>
    <w:p w:rsidR="000C0EDD" w:rsidRDefault="000C0EDD" w:rsidP="000C0EDD">
      <w:pPr>
        <w:ind w:left="708"/>
      </w:pPr>
      <w:r>
        <w:lastRenderedPageBreak/>
        <w:t>Voorbeeld: Huisnummer “1A”wordt als</w:t>
      </w:r>
      <w:r w:rsidR="0097218F">
        <w:t xml:space="preserve"> </w:t>
      </w:r>
      <w:r>
        <w:t>huisnummer “1” opgenomen.</w:t>
      </w:r>
    </w:p>
    <w:p w:rsidR="000C0EDD" w:rsidRDefault="000C0EDD" w:rsidP="000C0EDD">
      <w:pPr>
        <w:ind w:left="708"/>
        <w:rPr>
          <w:i/>
          <w:u w:val="single"/>
        </w:rPr>
      </w:pPr>
    </w:p>
    <w:p w:rsidR="000C0EDD" w:rsidRDefault="000C0EDD" w:rsidP="000C0EDD">
      <w:pPr>
        <w:ind w:left="708"/>
        <w:rPr>
          <w:i/>
          <w:u w:val="single"/>
        </w:rPr>
      </w:pPr>
      <w:r>
        <w:rPr>
          <w:i/>
          <w:u w:val="single"/>
        </w:rPr>
        <w:t>Bijzondere situaties:</w:t>
      </w:r>
    </w:p>
    <w:p w:rsidR="000C0EDD" w:rsidRDefault="000C0EDD" w:rsidP="000C0EDD">
      <w:pPr>
        <w:ind w:left="708"/>
        <w:rPr>
          <w:i/>
          <w:u w:val="single"/>
        </w:rPr>
      </w:pPr>
    </w:p>
    <w:p w:rsidR="000C0EDD" w:rsidRPr="00254840" w:rsidRDefault="000C0EDD" w:rsidP="000C0EDD">
      <w:pPr>
        <w:ind w:left="708"/>
        <w:rPr>
          <w:i/>
        </w:rPr>
      </w:pPr>
      <w:r w:rsidRPr="00254840">
        <w:rPr>
          <w:i/>
        </w:rPr>
        <w:t>Gebruik van huisnummers in Labyrintwijken.</w:t>
      </w:r>
    </w:p>
    <w:p w:rsidR="000C0EDD" w:rsidRDefault="000C0EDD" w:rsidP="000C0EDD">
      <w:pPr>
        <w:ind w:left="708"/>
      </w:pPr>
      <w:r>
        <w:t>Bij huisnummering in labyrintwijken moet de straatnaam, indien aanwezig in</w:t>
      </w:r>
      <w:r w:rsidR="0097218F">
        <w:t xml:space="preserve"> de BAG</w:t>
      </w:r>
      <w:r>
        <w:t xml:space="preserve">, met voorrang worden overgenomen. De verwerking van de huisnummers moet in deze gevallen worden voorafgegaan met de twee cijfers die veelal in de straatnaam zijn opgenomen. Het huisnummer moet in deze gevallen telkens met drieposities worden toegevoegd. </w:t>
      </w:r>
    </w:p>
    <w:p w:rsidR="000C0EDD" w:rsidRDefault="000C0EDD" w:rsidP="000C0EDD">
      <w:pPr>
        <w:ind w:left="708"/>
      </w:pPr>
    </w:p>
    <w:p w:rsidR="000C0EDD" w:rsidRDefault="000C0EDD" w:rsidP="000C0EDD">
      <w:pPr>
        <w:ind w:left="708"/>
      </w:pPr>
      <w:r>
        <w:t>Voorbeelden:</w:t>
      </w:r>
    </w:p>
    <w:p w:rsidR="000C0EDD" w:rsidRDefault="000C0EDD" w:rsidP="000C0EDD">
      <w:pPr>
        <w:ind w:left="708" w:firstLine="708"/>
      </w:pPr>
      <w:r>
        <w:t xml:space="preserve">Aldenhof 14 huisnummer 7 = Aldenhof </w:t>
      </w:r>
      <w:proofErr w:type="spellStart"/>
      <w:r>
        <w:t>huisnr</w:t>
      </w:r>
      <w:proofErr w:type="spellEnd"/>
      <w:r>
        <w:t>. 14007</w:t>
      </w:r>
    </w:p>
    <w:p w:rsidR="000C0EDD" w:rsidRPr="00254840" w:rsidRDefault="000C0EDD" w:rsidP="000C0EDD">
      <w:pPr>
        <w:ind w:left="708" w:firstLine="708"/>
      </w:pPr>
      <w:r>
        <w:t xml:space="preserve">Aldenhof 15 huisnummer - = Aldenhof </w:t>
      </w:r>
      <w:proofErr w:type="spellStart"/>
      <w:r>
        <w:t>huisnr</w:t>
      </w:r>
      <w:proofErr w:type="spellEnd"/>
      <w:r>
        <w:t>. 15000</w:t>
      </w:r>
    </w:p>
    <w:p w:rsidR="000C0EDD" w:rsidRDefault="000C0EDD" w:rsidP="000C0EDD">
      <w:pPr>
        <w:ind w:left="708"/>
      </w:pPr>
    </w:p>
    <w:p w:rsidR="000C0EDD" w:rsidRDefault="000C0EDD" w:rsidP="000C0EDD">
      <w:pPr>
        <w:ind w:left="708"/>
        <w:rPr>
          <w:b/>
        </w:rPr>
      </w:pPr>
    </w:p>
    <w:p w:rsidR="000C0EDD" w:rsidRPr="001A3F97" w:rsidRDefault="000C0EDD" w:rsidP="00A17245">
      <w:pPr>
        <w:pStyle w:val="Kop2"/>
        <w:numPr>
          <w:ilvl w:val="1"/>
          <w:numId w:val="23"/>
        </w:numPr>
      </w:pPr>
      <w:bookmarkStart w:id="41" w:name="_Toc34639058"/>
      <w:r w:rsidRPr="001A3F97">
        <w:t>Laatste Huisnummer Links</w:t>
      </w:r>
      <w:bookmarkEnd w:id="41"/>
    </w:p>
    <w:p w:rsidR="000C0EDD" w:rsidRPr="00820CB7" w:rsidRDefault="000C0EDD" w:rsidP="000C0EDD">
      <w:pPr>
        <w:ind w:left="708"/>
      </w:pPr>
    </w:p>
    <w:p w:rsidR="000C0EDD" w:rsidRDefault="000C0EDD" w:rsidP="000C0EDD">
      <w:pPr>
        <w:ind w:left="708"/>
        <w:rPr>
          <w:i/>
          <w:u w:val="single"/>
        </w:rPr>
      </w:pPr>
      <w:r w:rsidRPr="00820CB7">
        <w:rPr>
          <w:i/>
          <w:u w:val="single"/>
        </w:rPr>
        <w:t>Definitie</w:t>
      </w:r>
      <w:r>
        <w:rPr>
          <w:i/>
          <w:u w:val="single"/>
        </w:rPr>
        <w:t>:</w:t>
      </w:r>
    </w:p>
    <w:p w:rsidR="000C0EDD" w:rsidRPr="00820CB7" w:rsidRDefault="000C0EDD" w:rsidP="000C0EDD">
      <w:pPr>
        <w:ind w:left="708"/>
        <w:rPr>
          <w:i/>
          <w:u w:val="single"/>
        </w:rPr>
      </w:pPr>
    </w:p>
    <w:p w:rsidR="000C0EDD" w:rsidRDefault="000C0EDD" w:rsidP="000C0EDD">
      <w:pPr>
        <w:ind w:left="708"/>
      </w:pPr>
      <w:r w:rsidRPr="00820CB7">
        <w:t>Aanduiding van het laatste huisnummer da</w:t>
      </w:r>
      <w:r w:rsidR="0097218F">
        <w:t>t zich ter linkerzijde van een w</w:t>
      </w:r>
      <w:r w:rsidRPr="00820CB7">
        <w:t>egvak bevindt.</w:t>
      </w:r>
    </w:p>
    <w:p w:rsidR="000C0EDD" w:rsidRPr="00820CB7" w:rsidRDefault="000C0EDD" w:rsidP="000C0EDD">
      <w:pPr>
        <w:ind w:left="708"/>
      </w:pPr>
    </w:p>
    <w:p w:rsidR="000C0EDD" w:rsidRPr="00820CB7" w:rsidRDefault="000C0EDD" w:rsidP="000C0EDD">
      <w:pPr>
        <w:ind w:left="708"/>
        <w:rPr>
          <w:i/>
          <w:u w:val="single"/>
        </w:rPr>
      </w:pPr>
      <w:r>
        <w:rPr>
          <w:i/>
          <w:u w:val="single"/>
        </w:rPr>
        <w:t>Algemeen:</w:t>
      </w:r>
    </w:p>
    <w:p w:rsidR="000C0EDD" w:rsidRPr="00820CB7" w:rsidRDefault="000C0EDD" w:rsidP="000C0EDD">
      <w:pPr>
        <w:ind w:left="708"/>
      </w:pPr>
    </w:p>
    <w:p w:rsidR="000C0EDD" w:rsidRDefault="000C0EDD" w:rsidP="000C0EDD">
      <w:pPr>
        <w:ind w:left="708"/>
      </w:pPr>
      <w:r>
        <w:t xml:space="preserve">Een </w:t>
      </w:r>
      <w:r w:rsidR="0097218F">
        <w:t>w</w:t>
      </w:r>
      <w:r>
        <w:t xml:space="preserve">egvak is een gericht </w:t>
      </w:r>
      <w:r w:rsidR="0097218F">
        <w:t>o</w:t>
      </w:r>
      <w:r>
        <w:t>bject dat een positieve en een negatieve richting heeft. Gaande van de</w:t>
      </w:r>
      <w:r w:rsidR="0097218F">
        <w:t xml:space="preserve"> </w:t>
      </w:r>
      <w:r>
        <w:t xml:space="preserve">begin- naar de eindjunctie is de positieve richting, de andere kant op de negatieve. Op deze manier (dus gezien in de positieve richting van het </w:t>
      </w:r>
      <w:r w:rsidR="0097218F">
        <w:t>w</w:t>
      </w:r>
      <w:r>
        <w:t>egvak) zijn ook de termen links en rechts gedefinieerd.</w:t>
      </w:r>
    </w:p>
    <w:p w:rsidR="000C0EDD" w:rsidRDefault="000C0EDD" w:rsidP="000C0EDD">
      <w:pPr>
        <w:ind w:left="708"/>
      </w:pPr>
    </w:p>
    <w:p w:rsidR="000C0EDD" w:rsidRDefault="000C0EDD" w:rsidP="000C0EDD">
      <w:pPr>
        <w:ind w:left="708"/>
        <w:rPr>
          <w:i/>
          <w:u w:val="single"/>
        </w:rPr>
      </w:pPr>
      <w:r>
        <w:rPr>
          <w:i/>
          <w:u w:val="single"/>
        </w:rPr>
        <w:t>Waarde bereik:</w:t>
      </w:r>
    </w:p>
    <w:p w:rsidR="000C0EDD" w:rsidRPr="00621B9C" w:rsidRDefault="000C0EDD" w:rsidP="000C0EDD">
      <w:pPr>
        <w:ind w:left="708"/>
        <w:rPr>
          <w:i/>
          <w:u w:val="single"/>
        </w:rPr>
      </w:pPr>
    </w:p>
    <w:p w:rsidR="000C0EDD" w:rsidRDefault="000C0EDD" w:rsidP="000C0EDD">
      <w:pPr>
        <w:ind w:left="708"/>
      </w:pPr>
      <w:r>
        <w:t>Numeriek, groter dan 0.</w:t>
      </w:r>
    </w:p>
    <w:p w:rsidR="000C0EDD" w:rsidRDefault="000C0EDD" w:rsidP="000C0EDD">
      <w:pPr>
        <w:ind w:left="708"/>
      </w:pPr>
    </w:p>
    <w:p w:rsidR="000C0EDD" w:rsidRPr="00621B9C" w:rsidRDefault="000C0EDD" w:rsidP="000C0EDD">
      <w:pPr>
        <w:ind w:left="708"/>
        <w:rPr>
          <w:i/>
          <w:u w:val="single"/>
        </w:rPr>
      </w:pPr>
      <w:r>
        <w:rPr>
          <w:i/>
          <w:u w:val="single"/>
        </w:rPr>
        <w:t>Registratie:</w:t>
      </w:r>
    </w:p>
    <w:p w:rsidR="000C0EDD" w:rsidRDefault="000C0EDD" w:rsidP="000C0EDD">
      <w:pPr>
        <w:ind w:left="708"/>
      </w:pPr>
    </w:p>
    <w:p w:rsidR="000C0EDD" w:rsidRDefault="000C0EDD" w:rsidP="000C0EDD">
      <w:pPr>
        <w:ind w:left="708"/>
      </w:pPr>
      <w:r>
        <w:t xml:space="preserve">Het laatste huisnummer is het nummer dat zich het dichtst bevindt bij (d.w.z. de kleinste afstand heeft tot) de eindjunctie van het </w:t>
      </w:r>
      <w:r w:rsidR="0097218F">
        <w:t>w</w:t>
      </w:r>
      <w:r>
        <w:t>egvak. Het laatste huisnummer hoeft niet noodzakelijk het hoogste nummer te zijn.</w:t>
      </w:r>
    </w:p>
    <w:p w:rsidR="000C0EDD" w:rsidRDefault="000C0EDD" w:rsidP="000C0EDD">
      <w:pPr>
        <w:ind w:left="708"/>
      </w:pPr>
    </w:p>
    <w:p w:rsidR="0097218F" w:rsidRDefault="000C0EDD" w:rsidP="000C0EDD">
      <w:pPr>
        <w:ind w:left="708"/>
      </w:pPr>
      <w:r>
        <w:t xml:space="preserve">Toevoegingen op huisnummers worden niet opgenomen. </w:t>
      </w:r>
    </w:p>
    <w:p w:rsidR="000C0EDD" w:rsidRDefault="000C0EDD" w:rsidP="000C0EDD">
      <w:pPr>
        <w:ind w:left="708"/>
      </w:pPr>
      <w:r>
        <w:t>Voorbeeld: Huisnummer “1A”wordt als</w:t>
      </w:r>
      <w:r w:rsidR="0097218F">
        <w:t xml:space="preserve"> </w:t>
      </w:r>
      <w:r>
        <w:t>huisnummer “1” opgenomen.</w:t>
      </w:r>
    </w:p>
    <w:p w:rsidR="000C0EDD" w:rsidRDefault="000C0EDD" w:rsidP="000C0EDD">
      <w:pPr>
        <w:ind w:left="708"/>
        <w:rPr>
          <w:i/>
          <w:u w:val="single"/>
        </w:rPr>
      </w:pPr>
    </w:p>
    <w:p w:rsidR="000C0EDD" w:rsidRDefault="000C0EDD" w:rsidP="000C0EDD">
      <w:pPr>
        <w:ind w:left="708"/>
        <w:rPr>
          <w:i/>
          <w:u w:val="single"/>
        </w:rPr>
      </w:pPr>
      <w:r>
        <w:rPr>
          <w:i/>
          <w:u w:val="single"/>
        </w:rPr>
        <w:t>Bijzondere situaties:</w:t>
      </w:r>
    </w:p>
    <w:p w:rsidR="000C0EDD" w:rsidRDefault="000C0EDD" w:rsidP="000C0EDD">
      <w:pPr>
        <w:ind w:left="708"/>
        <w:rPr>
          <w:i/>
          <w:u w:val="single"/>
        </w:rPr>
      </w:pPr>
    </w:p>
    <w:p w:rsidR="000C0EDD" w:rsidRPr="00254840" w:rsidRDefault="000C0EDD" w:rsidP="000C0EDD">
      <w:pPr>
        <w:ind w:left="708"/>
        <w:rPr>
          <w:i/>
        </w:rPr>
      </w:pPr>
      <w:r w:rsidRPr="00254840">
        <w:rPr>
          <w:i/>
        </w:rPr>
        <w:t>Gebruik van huisnummers in Labyrintwijken.</w:t>
      </w:r>
    </w:p>
    <w:p w:rsidR="000C0EDD" w:rsidRDefault="000C0EDD" w:rsidP="000C0EDD">
      <w:pPr>
        <w:ind w:left="708"/>
      </w:pPr>
      <w:r>
        <w:t xml:space="preserve">Bij huisnummering in labyrintwijken moet de straatnaam, indien aanwezig in </w:t>
      </w:r>
      <w:r w:rsidR="0097218F">
        <w:t>de BAG</w:t>
      </w:r>
      <w:r>
        <w:t xml:space="preserve">, met voorrang worden overgenomen. De verwerking van de huisnummers moet in deze gevallen worden voorafgegaan met de twee cijfers die veelal in de straatnaam zijn opgenomen. Het huisnummer moet in deze gevallen telkens met drieposities worden toegevoegd. </w:t>
      </w:r>
    </w:p>
    <w:p w:rsidR="000C0EDD" w:rsidRDefault="000C0EDD" w:rsidP="000C0EDD">
      <w:pPr>
        <w:ind w:left="708"/>
      </w:pPr>
    </w:p>
    <w:p w:rsidR="000C0EDD" w:rsidRDefault="000C0EDD" w:rsidP="000C0EDD">
      <w:pPr>
        <w:ind w:left="708"/>
      </w:pPr>
      <w:r>
        <w:t>Voorbeelden:</w:t>
      </w:r>
    </w:p>
    <w:p w:rsidR="000C0EDD" w:rsidRDefault="000C0EDD" w:rsidP="000C0EDD">
      <w:pPr>
        <w:ind w:left="708" w:firstLine="708"/>
      </w:pPr>
      <w:r>
        <w:t xml:space="preserve">Aldenhof 14 huisnummer 7 = Aldenhof </w:t>
      </w:r>
      <w:proofErr w:type="spellStart"/>
      <w:r>
        <w:t>huisnr</w:t>
      </w:r>
      <w:proofErr w:type="spellEnd"/>
      <w:r>
        <w:t>. 14007</w:t>
      </w:r>
    </w:p>
    <w:p w:rsidR="000C0EDD" w:rsidRPr="00254840" w:rsidRDefault="000C0EDD" w:rsidP="000C0EDD">
      <w:pPr>
        <w:ind w:left="708" w:firstLine="708"/>
      </w:pPr>
      <w:r>
        <w:t xml:space="preserve">Aldenhof 15 huisnummer - = Aldenhof </w:t>
      </w:r>
      <w:proofErr w:type="spellStart"/>
      <w:r>
        <w:t>huisnr</w:t>
      </w:r>
      <w:proofErr w:type="spellEnd"/>
      <w:r>
        <w:t>. 15000</w:t>
      </w:r>
    </w:p>
    <w:p w:rsidR="000C0EDD" w:rsidRDefault="000C0EDD" w:rsidP="000C0EDD"/>
    <w:p w:rsidR="000C0EDD" w:rsidRPr="003F5EB0" w:rsidRDefault="000C0EDD" w:rsidP="000C0EDD"/>
    <w:p w:rsidR="0097218F" w:rsidRDefault="0097218F">
      <w:pPr>
        <w:rPr>
          <w:rFonts w:ascii="Verdana" w:eastAsiaTheme="majorEastAsia" w:hAnsi="Verdana" w:cstheme="majorBidi"/>
          <w:b/>
          <w:bCs/>
          <w:sz w:val="24"/>
          <w:szCs w:val="28"/>
        </w:rPr>
      </w:pPr>
      <w:r>
        <w:br w:type="page"/>
      </w:r>
    </w:p>
    <w:p w:rsidR="000C0EDD" w:rsidRPr="005267BF" w:rsidRDefault="000C0EDD" w:rsidP="00A17245">
      <w:pPr>
        <w:pStyle w:val="Kop1"/>
        <w:numPr>
          <w:ilvl w:val="0"/>
          <w:numId w:val="23"/>
        </w:numPr>
      </w:pPr>
      <w:bookmarkStart w:id="42" w:name="_Toc34639059"/>
      <w:r w:rsidRPr="005267BF">
        <w:lastRenderedPageBreak/>
        <w:t>Geometriebron</w:t>
      </w:r>
      <w:bookmarkEnd w:id="42"/>
    </w:p>
    <w:p w:rsidR="000C0EDD" w:rsidRDefault="000C0EDD" w:rsidP="000C0EDD"/>
    <w:p w:rsidR="000C0EDD" w:rsidRPr="008F77ED" w:rsidRDefault="000C0EDD" w:rsidP="000C0EDD">
      <w:pPr>
        <w:rPr>
          <w:rFonts w:asciiTheme="majorHAnsi" w:hAnsiTheme="majorHAnsi"/>
        </w:rPr>
      </w:pPr>
      <w:r w:rsidRPr="008F77ED">
        <w:rPr>
          <w:rFonts w:asciiTheme="majorHAnsi" w:hAnsiTheme="majorHAnsi"/>
          <w:i/>
          <w:u w:val="single"/>
        </w:rPr>
        <w:t>Definitie:</w:t>
      </w:r>
    </w:p>
    <w:p w:rsidR="000C0EDD" w:rsidRDefault="000C0EDD" w:rsidP="000C0EDD">
      <w:pPr>
        <w:autoSpaceDE w:val="0"/>
        <w:autoSpaceDN w:val="0"/>
        <w:adjustRightInd w:val="0"/>
        <w:rPr>
          <w:rFonts w:asciiTheme="majorHAnsi" w:hAnsiTheme="majorHAnsi" w:cs="TimesNewRoman"/>
        </w:rPr>
      </w:pPr>
    </w:p>
    <w:p w:rsidR="000C0EDD" w:rsidRPr="008F77ED" w:rsidRDefault="000C0EDD" w:rsidP="000C0EDD">
      <w:pPr>
        <w:autoSpaceDE w:val="0"/>
        <w:autoSpaceDN w:val="0"/>
        <w:adjustRightInd w:val="0"/>
        <w:rPr>
          <w:rFonts w:asciiTheme="majorHAnsi" w:hAnsiTheme="majorHAnsi" w:cs="TimesNewRoman"/>
        </w:rPr>
      </w:pPr>
      <w:r w:rsidRPr="008F77ED">
        <w:rPr>
          <w:rFonts w:asciiTheme="majorHAnsi" w:hAnsiTheme="majorHAnsi" w:cs="TimesNewRoman"/>
        </w:rPr>
        <w:t>Aanduiding van het type brondocument waaruit de geometrie van een g</w:t>
      </w:r>
      <w:r w:rsidRPr="008F77ED">
        <w:rPr>
          <w:rFonts w:asciiTheme="majorHAnsi" w:hAnsiTheme="majorHAnsi" w:cs="TimesNewRoman,Italic"/>
          <w:iCs/>
        </w:rPr>
        <w:t>eografisch object</w:t>
      </w:r>
      <w:r w:rsidRPr="008F77ED">
        <w:rPr>
          <w:rFonts w:asciiTheme="majorHAnsi" w:hAnsiTheme="majorHAnsi" w:cs="TimesNewRoman,Italic"/>
          <w:i/>
          <w:iCs/>
        </w:rPr>
        <w:t xml:space="preserve"> </w:t>
      </w:r>
      <w:r w:rsidRPr="008F77ED">
        <w:rPr>
          <w:rFonts w:asciiTheme="majorHAnsi" w:hAnsiTheme="majorHAnsi" w:cs="TimesNewRoman"/>
        </w:rPr>
        <w:t>op een</w:t>
      </w:r>
      <w:r>
        <w:rPr>
          <w:rFonts w:asciiTheme="majorHAnsi" w:hAnsiTheme="majorHAnsi" w:cs="TimesNewRoman"/>
        </w:rPr>
        <w:t xml:space="preserve"> </w:t>
      </w:r>
      <w:r w:rsidRPr="008F77ED">
        <w:rPr>
          <w:rFonts w:asciiTheme="majorHAnsi" w:hAnsiTheme="majorHAnsi" w:cs="TimesNewRoman"/>
        </w:rPr>
        <w:t>bepaald moment afkomstig is.</w:t>
      </w:r>
    </w:p>
    <w:p w:rsidR="000C0EDD" w:rsidRPr="00CF4B03" w:rsidRDefault="000C0EDD" w:rsidP="000C0EDD">
      <w:pPr>
        <w:autoSpaceDE w:val="0"/>
        <w:autoSpaceDN w:val="0"/>
        <w:adjustRightInd w:val="0"/>
        <w:rPr>
          <w:rFonts w:asciiTheme="majorHAnsi" w:hAnsiTheme="majorHAnsi" w:cs="TimesNewRoman"/>
        </w:rPr>
      </w:pPr>
    </w:p>
    <w:p w:rsidR="000C0EDD" w:rsidRPr="008F77ED" w:rsidRDefault="000C0EDD" w:rsidP="000C0EDD">
      <w:pPr>
        <w:autoSpaceDE w:val="0"/>
        <w:autoSpaceDN w:val="0"/>
        <w:adjustRightInd w:val="0"/>
        <w:rPr>
          <w:rFonts w:asciiTheme="majorHAnsi" w:hAnsiTheme="majorHAnsi" w:cs="TimesNewRoman,Italic"/>
          <w:i/>
          <w:iCs/>
          <w:u w:val="single"/>
        </w:rPr>
      </w:pPr>
      <w:r w:rsidRPr="008F77ED">
        <w:rPr>
          <w:rFonts w:asciiTheme="majorHAnsi" w:hAnsiTheme="majorHAnsi" w:cs="TimesNewRoman,Italic"/>
          <w:i/>
          <w:iCs/>
          <w:u w:val="single"/>
        </w:rPr>
        <w:t>Algemeen:</w:t>
      </w:r>
    </w:p>
    <w:p w:rsidR="000C0EDD" w:rsidRDefault="000C0EDD" w:rsidP="000C0EDD">
      <w:pPr>
        <w:autoSpaceDE w:val="0"/>
        <w:autoSpaceDN w:val="0"/>
        <w:adjustRightInd w:val="0"/>
        <w:rPr>
          <w:rFonts w:asciiTheme="majorHAnsi" w:hAnsiTheme="majorHAnsi" w:cs="TimesNewRoman"/>
        </w:rPr>
      </w:pPr>
    </w:p>
    <w:p w:rsidR="000C0EDD" w:rsidRPr="008F77ED" w:rsidRDefault="000C0EDD" w:rsidP="000C0EDD">
      <w:pPr>
        <w:autoSpaceDE w:val="0"/>
        <w:autoSpaceDN w:val="0"/>
        <w:adjustRightInd w:val="0"/>
        <w:rPr>
          <w:rFonts w:asciiTheme="majorHAnsi" w:hAnsiTheme="majorHAnsi" w:cs="TimesNewRoman"/>
        </w:rPr>
      </w:pPr>
      <w:r w:rsidRPr="008F77ED">
        <w:rPr>
          <w:rFonts w:asciiTheme="majorHAnsi" w:hAnsiTheme="majorHAnsi" w:cs="TimesNewRoman"/>
        </w:rPr>
        <w:t>Het bronmateriaal waar de geometrie van een bepaald o</w:t>
      </w:r>
      <w:r w:rsidRPr="008F77ED">
        <w:rPr>
          <w:rFonts w:asciiTheme="majorHAnsi" w:hAnsiTheme="majorHAnsi" w:cs="TimesNewRoman,Italic"/>
          <w:iCs/>
        </w:rPr>
        <w:t>bject</w:t>
      </w:r>
      <w:r w:rsidRPr="008F77ED">
        <w:rPr>
          <w:rFonts w:asciiTheme="majorHAnsi" w:hAnsiTheme="majorHAnsi" w:cs="TimesNewRoman,Italic"/>
          <w:i/>
          <w:iCs/>
        </w:rPr>
        <w:t xml:space="preserve"> </w:t>
      </w:r>
      <w:r w:rsidRPr="008F77ED">
        <w:rPr>
          <w:rFonts w:asciiTheme="majorHAnsi" w:hAnsiTheme="majorHAnsi" w:cs="TimesNewRoman"/>
        </w:rPr>
        <w:t>afkomstig is, kan sterk variëren van</w:t>
      </w:r>
      <w:r>
        <w:rPr>
          <w:rFonts w:asciiTheme="majorHAnsi" w:hAnsiTheme="majorHAnsi" w:cs="TimesNewRoman"/>
        </w:rPr>
        <w:t xml:space="preserve"> </w:t>
      </w:r>
      <w:r w:rsidRPr="008F77ED">
        <w:rPr>
          <w:rFonts w:asciiTheme="majorHAnsi" w:hAnsiTheme="majorHAnsi" w:cs="TimesNewRoman,Italic"/>
          <w:iCs/>
        </w:rPr>
        <w:t>object</w:t>
      </w:r>
      <w:r w:rsidRPr="008F77ED">
        <w:rPr>
          <w:rFonts w:asciiTheme="majorHAnsi" w:hAnsiTheme="majorHAnsi" w:cs="TimesNewRoman,Italic"/>
          <w:i/>
          <w:iCs/>
        </w:rPr>
        <w:t xml:space="preserve"> </w:t>
      </w:r>
      <w:r w:rsidRPr="008F77ED">
        <w:rPr>
          <w:rFonts w:asciiTheme="majorHAnsi" w:hAnsiTheme="majorHAnsi" w:cs="TimesNewRoman"/>
        </w:rPr>
        <w:t xml:space="preserve">tot </w:t>
      </w:r>
      <w:r w:rsidRPr="00BB365F">
        <w:rPr>
          <w:rFonts w:asciiTheme="majorHAnsi" w:hAnsiTheme="majorHAnsi" w:cs="TimesNewRoman"/>
        </w:rPr>
        <w:t>o</w:t>
      </w:r>
      <w:r w:rsidRPr="00BB365F">
        <w:rPr>
          <w:rFonts w:asciiTheme="majorHAnsi" w:hAnsiTheme="majorHAnsi" w:cs="TimesNewRoman,Italic"/>
          <w:iCs/>
        </w:rPr>
        <w:t>bject</w:t>
      </w:r>
      <w:r w:rsidRPr="008F77ED">
        <w:rPr>
          <w:rFonts w:asciiTheme="majorHAnsi" w:hAnsiTheme="majorHAnsi" w:cs="TimesNewRoman,Italic"/>
          <w:i/>
          <w:iCs/>
        </w:rPr>
        <w:t xml:space="preserve"> </w:t>
      </w:r>
      <w:r w:rsidRPr="008F77ED">
        <w:rPr>
          <w:rFonts w:asciiTheme="majorHAnsi" w:hAnsiTheme="majorHAnsi" w:cs="TimesNewRoman"/>
        </w:rPr>
        <w:t xml:space="preserve">en van moment tot moment. Daarom is het belangrijk om vast te kunnen leggen uit welke bron de geometrie van dat </w:t>
      </w:r>
      <w:r w:rsidRPr="008F77ED">
        <w:rPr>
          <w:rFonts w:asciiTheme="majorHAnsi" w:hAnsiTheme="majorHAnsi" w:cs="TimesNewRoman,Italic"/>
          <w:iCs/>
        </w:rPr>
        <w:t>object</w:t>
      </w:r>
      <w:r w:rsidRPr="008F77ED">
        <w:rPr>
          <w:rFonts w:asciiTheme="majorHAnsi" w:hAnsiTheme="majorHAnsi" w:cs="TimesNewRoman,Italic"/>
          <w:i/>
          <w:iCs/>
        </w:rPr>
        <w:t xml:space="preserve"> </w:t>
      </w:r>
      <w:r w:rsidRPr="008F77ED">
        <w:rPr>
          <w:rFonts w:asciiTheme="majorHAnsi" w:hAnsiTheme="majorHAnsi" w:cs="TimesNewRoman"/>
        </w:rPr>
        <w:t>op een bepaald moment afkomstig is.</w:t>
      </w:r>
    </w:p>
    <w:p w:rsidR="000C0EDD" w:rsidRDefault="000C0EDD" w:rsidP="000C0EDD">
      <w:pPr>
        <w:autoSpaceDE w:val="0"/>
        <w:autoSpaceDN w:val="0"/>
        <w:adjustRightInd w:val="0"/>
        <w:rPr>
          <w:rFonts w:asciiTheme="majorHAnsi" w:hAnsiTheme="majorHAnsi" w:cs="TimesNewRoman"/>
        </w:rPr>
      </w:pPr>
    </w:p>
    <w:p w:rsidR="000C0EDD" w:rsidRPr="008F77ED" w:rsidRDefault="000C0EDD" w:rsidP="000C0EDD">
      <w:pPr>
        <w:autoSpaceDE w:val="0"/>
        <w:autoSpaceDN w:val="0"/>
        <w:adjustRightInd w:val="0"/>
        <w:rPr>
          <w:rFonts w:asciiTheme="majorHAnsi" w:hAnsiTheme="majorHAnsi" w:cs="TimesNewRoman"/>
        </w:rPr>
      </w:pPr>
      <w:r w:rsidRPr="008F77ED">
        <w:rPr>
          <w:rFonts w:asciiTheme="majorHAnsi" w:hAnsiTheme="majorHAnsi" w:cs="TimesNewRoman"/>
        </w:rPr>
        <w:t>De geometriebron wordt aangeduid door middel van de geometriebroncode.</w:t>
      </w:r>
    </w:p>
    <w:p w:rsidR="000C0EDD" w:rsidRPr="00CF4B03" w:rsidRDefault="000C0EDD" w:rsidP="000C0EDD">
      <w:pPr>
        <w:autoSpaceDE w:val="0"/>
        <w:autoSpaceDN w:val="0"/>
        <w:adjustRightInd w:val="0"/>
        <w:rPr>
          <w:rFonts w:asciiTheme="majorHAnsi" w:hAnsiTheme="majorHAnsi" w:cs="TimesNewRoman"/>
        </w:rPr>
      </w:pPr>
    </w:p>
    <w:p w:rsidR="000C0EDD" w:rsidRPr="008F77ED" w:rsidRDefault="000C0EDD" w:rsidP="000C0EDD">
      <w:pPr>
        <w:autoSpaceDE w:val="0"/>
        <w:autoSpaceDN w:val="0"/>
        <w:adjustRightInd w:val="0"/>
        <w:rPr>
          <w:rFonts w:asciiTheme="majorHAnsi" w:hAnsiTheme="majorHAnsi" w:cs="TimesNewRoman"/>
          <w:i/>
          <w:u w:val="single"/>
        </w:rPr>
      </w:pPr>
      <w:r w:rsidRPr="008F77ED">
        <w:rPr>
          <w:rFonts w:asciiTheme="majorHAnsi" w:hAnsiTheme="majorHAnsi" w:cs="TimesNewRoman"/>
          <w:i/>
          <w:u w:val="single"/>
        </w:rPr>
        <w:t>Waardebereik:</w:t>
      </w:r>
    </w:p>
    <w:p w:rsidR="000C0EDD" w:rsidRDefault="000C0EDD" w:rsidP="000C0EDD">
      <w:pPr>
        <w:autoSpaceDE w:val="0"/>
        <w:autoSpaceDN w:val="0"/>
        <w:adjustRightInd w:val="0"/>
        <w:rPr>
          <w:rFonts w:asciiTheme="majorHAnsi" w:hAnsiTheme="majorHAnsi"/>
        </w:rPr>
      </w:pPr>
    </w:p>
    <w:p w:rsidR="00C32CC9" w:rsidRPr="00341A1B" w:rsidRDefault="00C32CC9" w:rsidP="00C32CC9">
      <w:pPr>
        <w:ind w:left="708"/>
        <w:rPr>
          <w:lang w:eastAsia="nl-NL"/>
        </w:rPr>
      </w:pPr>
      <w:r w:rsidRPr="00341A1B">
        <w:rPr>
          <w:lang w:eastAsia="nl-NL"/>
        </w:rPr>
        <w:t>“00” = Onbekend</w:t>
      </w:r>
      <w:r w:rsidRPr="00341A1B">
        <w:rPr>
          <w:lang w:eastAsia="nl-NL"/>
        </w:rPr>
        <w:br/>
        <w:t>“10” = Hartlijnenbestand Topografische Dienst</w:t>
      </w:r>
      <w:r w:rsidRPr="00341A1B">
        <w:rPr>
          <w:lang w:eastAsia="nl-NL"/>
        </w:rPr>
        <w:br/>
        <w:t xml:space="preserve">“11” = Geprojecteerd op Hartlijnenbestand Topografische Dienst </w:t>
      </w:r>
      <w:r w:rsidRPr="00341A1B">
        <w:rPr>
          <w:lang w:eastAsia="nl-NL"/>
        </w:rPr>
        <w:br/>
        <w:t>"12" = Basisregistratie Topografie (BRT)</w:t>
      </w:r>
      <w:r w:rsidRPr="00341A1B">
        <w:rPr>
          <w:lang w:eastAsia="nl-NL"/>
        </w:rPr>
        <w:br/>
        <w:t>“20” = Kaart Topografische Dienst - 1:10 000</w:t>
      </w:r>
      <w:r w:rsidRPr="00341A1B">
        <w:rPr>
          <w:lang w:eastAsia="nl-NL"/>
        </w:rPr>
        <w:br/>
        <w:t>"21" = Basisregistratie Grootschalige Topografie (BGT)</w:t>
      </w:r>
    </w:p>
    <w:p w:rsidR="00C32CC9" w:rsidRPr="00341A1B" w:rsidRDefault="00C32CC9" w:rsidP="00C32CC9">
      <w:pPr>
        <w:ind w:left="708"/>
        <w:rPr>
          <w:lang w:eastAsia="nl-NL"/>
        </w:rPr>
      </w:pPr>
      <w:r w:rsidRPr="00341A1B">
        <w:rPr>
          <w:lang w:eastAsia="nl-NL"/>
        </w:rPr>
        <w:t xml:space="preserve">“22” = </w:t>
      </w:r>
      <w:proofErr w:type="spellStart"/>
      <w:r w:rsidRPr="00341A1B">
        <w:rPr>
          <w:lang w:eastAsia="nl-NL"/>
        </w:rPr>
        <w:t>OpenStreetMap</w:t>
      </w:r>
      <w:proofErr w:type="spellEnd"/>
      <w:r w:rsidRPr="00341A1B">
        <w:rPr>
          <w:lang w:eastAsia="nl-NL"/>
        </w:rPr>
        <w:t xml:space="preserve"> (OSM)</w:t>
      </w:r>
      <w:r w:rsidRPr="00341A1B">
        <w:rPr>
          <w:lang w:eastAsia="nl-NL"/>
        </w:rPr>
        <w:br/>
        <w:t xml:space="preserve">“30” = Kaart Mutatiebeheerder </w:t>
      </w:r>
      <w:proofErr w:type="spellStart"/>
      <w:r w:rsidRPr="00341A1B">
        <w:rPr>
          <w:lang w:eastAsia="nl-NL"/>
        </w:rPr>
        <w:t>o.a</w:t>
      </w:r>
      <w:proofErr w:type="spellEnd"/>
      <w:r w:rsidRPr="00341A1B">
        <w:rPr>
          <w:lang w:eastAsia="nl-NL"/>
        </w:rPr>
        <w:t xml:space="preserve"> DTB, e.d. - grafisch verantwoord</w:t>
      </w:r>
    </w:p>
    <w:p w:rsidR="00C32CC9" w:rsidRPr="00245B4A" w:rsidRDefault="00C32CC9" w:rsidP="00C32CC9">
      <w:pPr>
        <w:ind w:left="708"/>
        <w:rPr>
          <w:lang w:eastAsia="nl-NL"/>
        </w:rPr>
      </w:pPr>
      <w:r w:rsidRPr="00245B4A">
        <w:rPr>
          <w:lang w:eastAsia="nl-NL"/>
        </w:rPr>
        <w:t>"31" = Luchtfoto's, satellietbeelden</w:t>
      </w:r>
      <w:r w:rsidRPr="00245B4A">
        <w:rPr>
          <w:lang w:eastAsia="nl-NL"/>
        </w:rPr>
        <w:br/>
        <w:t>“40” = Huisnummerkaart - grafisch verantwoord</w:t>
      </w:r>
      <w:r w:rsidRPr="00245B4A">
        <w:rPr>
          <w:lang w:eastAsia="nl-NL"/>
        </w:rPr>
        <w:br/>
        <w:t>“50” = Kaart Mutatiebeheerder - niet grafisch verantwoord</w:t>
      </w:r>
    </w:p>
    <w:p w:rsidR="00C32CC9" w:rsidRPr="00245B4A" w:rsidRDefault="00C32CC9" w:rsidP="00C32CC9">
      <w:pPr>
        <w:ind w:left="708"/>
        <w:rPr>
          <w:lang w:eastAsia="nl-NL"/>
        </w:rPr>
      </w:pPr>
      <w:r w:rsidRPr="00245B4A">
        <w:rPr>
          <w:lang w:eastAsia="nl-NL"/>
        </w:rPr>
        <w:t xml:space="preserve">“51” = Levering Wegbeheerder </w:t>
      </w:r>
      <w:r w:rsidRPr="00245B4A">
        <w:rPr>
          <w:lang w:eastAsia="nl-NL"/>
        </w:rPr>
        <w:br/>
        <w:t>“60” = Huisnummerkaart - niet grafisch verantwoord</w:t>
      </w:r>
      <w:r w:rsidRPr="00245B4A">
        <w:rPr>
          <w:lang w:eastAsia="nl-NL"/>
        </w:rPr>
        <w:br/>
        <w:t>“61” = Basisregistratie Adressen en Gebouwen (BAG)</w:t>
      </w:r>
      <w:r w:rsidRPr="00245B4A">
        <w:rPr>
          <w:lang w:eastAsia="nl-NL"/>
        </w:rPr>
        <w:br/>
        <w:t>“70” = VVV-kaart</w:t>
      </w:r>
    </w:p>
    <w:p w:rsidR="00C32CC9" w:rsidRDefault="00C32CC9" w:rsidP="00C32CC9">
      <w:pPr>
        <w:ind w:left="708"/>
      </w:pPr>
      <w:r>
        <w:t>“99” = Handmatig, d.w.z. geen kaart geregistreerd</w:t>
      </w:r>
    </w:p>
    <w:p w:rsidR="000C0EDD" w:rsidRDefault="000C0EDD" w:rsidP="000C0EDD">
      <w:pPr>
        <w:autoSpaceDE w:val="0"/>
        <w:autoSpaceDN w:val="0"/>
        <w:adjustRightInd w:val="0"/>
        <w:rPr>
          <w:rFonts w:asciiTheme="majorHAnsi" w:hAnsiTheme="majorHAnsi"/>
          <w:i/>
          <w:u w:val="single"/>
        </w:rPr>
      </w:pPr>
    </w:p>
    <w:p w:rsidR="000C0EDD" w:rsidRPr="00A942CD" w:rsidRDefault="000C0EDD" w:rsidP="000C0EDD">
      <w:pPr>
        <w:autoSpaceDE w:val="0"/>
        <w:autoSpaceDN w:val="0"/>
        <w:adjustRightInd w:val="0"/>
        <w:rPr>
          <w:rFonts w:asciiTheme="majorHAnsi" w:hAnsiTheme="majorHAnsi"/>
          <w:i/>
          <w:u w:val="single"/>
        </w:rPr>
      </w:pPr>
      <w:r w:rsidRPr="00C72F14">
        <w:rPr>
          <w:rFonts w:asciiTheme="majorHAnsi" w:hAnsiTheme="majorHAnsi"/>
          <w:i/>
          <w:u w:val="single"/>
        </w:rPr>
        <w:t>Registratie:</w:t>
      </w:r>
    </w:p>
    <w:p w:rsidR="000C0EDD" w:rsidRPr="00C72F14" w:rsidRDefault="000C0EDD" w:rsidP="000C0EDD">
      <w:pPr>
        <w:autoSpaceDE w:val="0"/>
        <w:autoSpaceDN w:val="0"/>
        <w:adjustRightInd w:val="0"/>
        <w:rPr>
          <w:rFonts w:asciiTheme="majorHAnsi" w:hAnsiTheme="majorHAnsi"/>
        </w:rPr>
      </w:pPr>
    </w:p>
    <w:p w:rsidR="000C0EDD" w:rsidRPr="00C72F14" w:rsidRDefault="000C0EDD" w:rsidP="000C0EDD">
      <w:pPr>
        <w:autoSpaceDE w:val="0"/>
        <w:autoSpaceDN w:val="0"/>
        <w:adjustRightInd w:val="0"/>
        <w:rPr>
          <w:rFonts w:asciiTheme="majorHAnsi" w:hAnsiTheme="majorHAnsi"/>
        </w:rPr>
      </w:pPr>
      <w:r w:rsidRPr="00C72F14">
        <w:rPr>
          <w:rFonts w:asciiTheme="majorHAnsi" w:hAnsiTheme="majorHAnsi"/>
        </w:rPr>
        <w:t xml:space="preserve">Het type </w:t>
      </w:r>
      <w:r>
        <w:rPr>
          <w:rFonts w:asciiTheme="majorHAnsi" w:hAnsiTheme="majorHAnsi"/>
        </w:rPr>
        <w:t>bronmateriaal wordt geregistreerd.</w:t>
      </w:r>
    </w:p>
    <w:p w:rsidR="000C0EDD" w:rsidRDefault="000C0EDD" w:rsidP="000C0EDD"/>
    <w:p w:rsidR="000C0EDD" w:rsidRDefault="000C0EDD" w:rsidP="000C0EDD"/>
    <w:p w:rsidR="000C0EDD" w:rsidRDefault="000C0EDD" w:rsidP="000C0EDD"/>
    <w:p w:rsidR="000C0EDD" w:rsidRDefault="000C0EDD" w:rsidP="000C0EDD"/>
    <w:p w:rsidR="000C0EDD" w:rsidRDefault="000C0EDD" w:rsidP="000C0EDD"/>
    <w:p w:rsidR="000C0EDD" w:rsidRDefault="000C0EDD" w:rsidP="000C0EDD"/>
    <w:p w:rsidR="0097218F" w:rsidRDefault="0097218F">
      <w:r>
        <w:br w:type="page"/>
      </w:r>
    </w:p>
    <w:p w:rsidR="0097218F" w:rsidRPr="00944C7D" w:rsidRDefault="0097218F" w:rsidP="00A17245">
      <w:pPr>
        <w:pStyle w:val="Kop1"/>
        <w:numPr>
          <w:ilvl w:val="0"/>
          <w:numId w:val="23"/>
        </w:numPr>
      </w:pPr>
      <w:bookmarkStart w:id="43" w:name="_Toc34639060"/>
      <w:r w:rsidRPr="00944C7D">
        <w:lastRenderedPageBreak/>
        <w:t>Bronjaar</w:t>
      </w:r>
      <w:bookmarkEnd w:id="43"/>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i/>
          <w:u w:val="single"/>
        </w:rPr>
      </w:pPr>
      <w:r w:rsidRPr="008F77ED">
        <w:rPr>
          <w:rFonts w:asciiTheme="majorHAnsi" w:hAnsiTheme="majorHAnsi"/>
          <w:i/>
          <w:u w:val="single"/>
        </w:rPr>
        <w:t>Definitie:</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rPr>
        <w:t>Jaar van publicatie van het document of bestand waaruit de geometrische informatie van het</w:t>
      </w:r>
      <w:r>
        <w:rPr>
          <w:rFonts w:asciiTheme="majorHAnsi" w:hAnsiTheme="majorHAnsi"/>
        </w:rPr>
        <w:t xml:space="preserve"> </w:t>
      </w:r>
      <w:r w:rsidRPr="008F77ED">
        <w:rPr>
          <w:rFonts w:asciiTheme="majorHAnsi" w:hAnsiTheme="majorHAnsi"/>
        </w:rPr>
        <w:t>betreffende geografisch object op een bepaald moment afkomstig is.</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i/>
          <w:u w:val="single"/>
        </w:rPr>
        <w:t>Algemeen:</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rPr>
        <w:t>Als het bronjaar van een geografisch object niet is ingevuld, dan betekent dit dat het bronjaar onbekend is.</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i/>
          <w:u w:val="single"/>
        </w:rPr>
        <w:t>Waardebereik:</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rPr>
        <w:t>Jaartal</w:t>
      </w:r>
      <w:r w:rsidR="00F9791C">
        <w:rPr>
          <w:rFonts w:asciiTheme="majorHAnsi" w:hAnsiTheme="majorHAnsi"/>
        </w:rPr>
        <w:t>.</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i/>
          <w:u w:val="single"/>
        </w:rPr>
        <w:t>Registratie:</w:t>
      </w:r>
    </w:p>
    <w:p w:rsidR="0097218F" w:rsidRDefault="0097218F" w:rsidP="0097218F">
      <w:pPr>
        <w:autoSpaceDE w:val="0"/>
        <w:autoSpaceDN w:val="0"/>
        <w:adjustRightInd w:val="0"/>
        <w:rPr>
          <w:rFonts w:asciiTheme="majorHAnsi" w:hAnsiTheme="majorHAnsi"/>
        </w:rPr>
      </w:pPr>
      <w:r>
        <w:rPr>
          <w:rFonts w:asciiTheme="majorHAnsi" w:hAnsiTheme="majorHAnsi"/>
        </w:rPr>
        <w:tab/>
      </w:r>
    </w:p>
    <w:p w:rsidR="0097218F" w:rsidRDefault="0097218F" w:rsidP="0097218F">
      <w:pPr>
        <w:autoSpaceDE w:val="0"/>
        <w:autoSpaceDN w:val="0"/>
        <w:adjustRightInd w:val="0"/>
        <w:rPr>
          <w:rFonts w:asciiTheme="majorHAnsi" w:hAnsiTheme="majorHAnsi"/>
        </w:rPr>
      </w:pPr>
      <w:r>
        <w:rPr>
          <w:rFonts w:asciiTheme="majorHAnsi" w:hAnsiTheme="majorHAnsi"/>
        </w:rPr>
        <w:t xml:space="preserve">Het jaartal van de geometriebron wordt geregistreerd. </w:t>
      </w:r>
    </w:p>
    <w:p w:rsidR="0097218F" w:rsidRDefault="0097218F" w:rsidP="0097218F">
      <w:pPr>
        <w:autoSpaceDE w:val="0"/>
        <w:autoSpaceDN w:val="0"/>
        <w:adjustRightInd w:val="0"/>
        <w:rPr>
          <w:rFonts w:asciiTheme="majorHAnsi" w:hAnsiTheme="majorHAnsi"/>
        </w:rPr>
      </w:pPr>
    </w:p>
    <w:p w:rsidR="0097218F" w:rsidRPr="008F77ED" w:rsidRDefault="0097218F" w:rsidP="0097218F">
      <w:pPr>
        <w:autoSpaceDE w:val="0"/>
        <w:autoSpaceDN w:val="0"/>
        <w:adjustRightInd w:val="0"/>
        <w:rPr>
          <w:rFonts w:asciiTheme="majorHAnsi" w:hAnsiTheme="majorHAnsi"/>
        </w:rPr>
      </w:pPr>
      <w:r w:rsidRPr="008F77ED">
        <w:rPr>
          <w:rFonts w:asciiTheme="majorHAnsi" w:hAnsiTheme="majorHAnsi"/>
        </w:rPr>
        <w:t>Dit jaartal kan dus niet in de toekomst liggen. Het moet gevuld zijn als geometriebron ongelijk is aan ‘0</w:t>
      </w:r>
      <w:r>
        <w:rPr>
          <w:rFonts w:asciiTheme="majorHAnsi" w:hAnsiTheme="majorHAnsi"/>
        </w:rPr>
        <w:t>0</w:t>
      </w:r>
      <w:r w:rsidRPr="008F77ED">
        <w:rPr>
          <w:rFonts w:asciiTheme="majorHAnsi" w:hAnsiTheme="majorHAnsi"/>
        </w:rPr>
        <w:t>’ of ‘99’. Dit gegeven wordt enkel gebruikt voor het onderhoudsproces, en zal niet aan derden verstrekt worden.</w:t>
      </w:r>
    </w:p>
    <w:p w:rsidR="00AA01AB" w:rsidRDefault="00AA01AB">
      <w:r>
        <w:br w:type="page"/>
      </w:r>
    </w:p>
    <w:p w:rsidR="00AA01AB" w:rsidRDefault="00AA01AB" w:rsidP="00AA01AB">
      <w:pPr>
        <w:pStyle w:val="Kop1"/>
        <w:numPr>
          <w:ilvl w:val="0"/>
          <w:numId w:val="23"/>
        </w:numPr>
      </w:pPr>
      <w:bookmarkStart w:id="44" w:name="_Toc34639061"/>
      <w:r>
        <w:lastRenderedPageBreak/>
        <w:t>Reden Wijziging</w:t>
      </w:r>
      <w:bookmarkEnd w:id="44"/>
    </w:p>
    <w:p w:rsidR="00AA01AB" w:rsidRDefault="00AA01AB" w:rsidP="00AA01AB">
      <w:pPr>
        <w:rPr>
          <w:i/>
          <w:u w:val="single"/>
        </w:rPr>
      </w:pPr>
    </w:p>
    <w:p w:rsidR="00AA01AB" w:rsidRDefault="00AA01AB" w:rsidP="00AA01AB">
      <w:pPr>
        <w:rPr>
          <w:i/>
          <w:u w:val="single"/>
        </w:rPr>
      </w:pPr>
      <w:r>
        <w:rPr>
          <w:i/>
          <w:u w:val="single"/>
        </w:rPr>
        <w:t>Definitie:</w:t>
      </w:r>
    </w:p>
    <w:p w:rsidR="00AA01AB" w:rsidRDefault="00AA01AB" w:rsidP="00AA01AB">
      <w:pPr>
        <w:rPr>
          <w:i/>
          <w:u w:val="single"/>
        </w:rPr>
      </w:pPr>
    </w:p>
    <w:p w:rsidR="00AA01AB" w:rsidRDefault="00AA01AB" w:rsidP="00AA01AB">
      <w:r>
        <w:t>De categorie indeling van de reden waarom het betreffende wegvak is ingelegd als wijziging op de daarvoor geldende wegvak.</w:t>
      </w:r>
    </w:p>
    <w:p w:rsidR="00AA01AB" w:rsidRDefault="00AA01AB" w:rsidP="00AA01AB"/>
    <w:p w:rsidR="00AA01AB" w:rsidRDefault="00AA01AB" w:rsidP="00AA01AB">
      <w:r>
        <w:rPr>
          <w:i/>
          <w:u w:val="single"/>
        </w:rPr>
        <w:t>Algemeen:</w:t>
      </w:r>
    </w:p>
    <w:p w:rsidR="00AA01AB" w:rsidRDefault="00AA01AB" w:rsidP="00AA01AB"/>
    <w:p w:rsidR="00E21393" w:rsidRDefault="00E21393" w:rsidP="00E21393">
      <w:pPr>
        <w:autoSpaceDE w:val="0"/>
        <w:autoSpaceDN w:val="0"/>
        <w:adjustRightInd w:val="0"/>
      </w:pPr>
      <w:r>
        <w:t xml:space="preserve">De reden wijziging geeft aan waarom een wijzing aan het wegennetwerk is doorgevoerd. </w:t>
      </w:r>
    </w:p>
    <w:p w:rsidR="00E21393" w:rsidRDefault="00E21393" w:rsidP="00744FA6">
      <w:pPr>
        <w:autoSpaceDE w:val="0"/>
        <w:autoSpaceDN w:val="0"/>
        <w:adjustRightInd w:val="0"/>
        <w:rPr>
          <w:rFonts w:asciiTheme="majorHAnsi" w:hAnsiTheme="majorHAnsi" w:cs="TimesNewRoman"/>
        </w:rPr>
      </w:pPr>
    </w:p>
    <w:p w:rsidR="00E21393" w:rsidRDefault="00744FA6" w:rsidP="00744FA6">
      <w:pPr>
        <w:autoSpaceDE w:val="0"/>
        <w:autoSpaceDN w:val="0"/>
        <w:adjustRightInd w:val="0"/>
        <w:rPr>
          <w:rFonts w:asciiTheme="majorHAnsi" w:hAnsiTheme="majorHAnsi" w:cs="TimesNewRoman"/>
        </w:rPr>
      </w:pPr>
      <w:r>
        <w:rPr>
          <w:rFonts w:asciiTheme="majorHAnsi" w:hAnsiTheme="majorHAnsi" w:cs="TimesNewRoman"/>
        </w:rPr>
        <w:t>De reden van het bronmateriaal waar een mutatie uit voortvloeit</w:t>
      </w:r>
      <w:r w:rsidRPr="008F77ED">
        <w:rPr>
          <w:rFonts w:asciiTheme="majorHAnsi" w:hAnsiTheme="majorHAnsi" w:cs="TimesNewRoman"/>
        </w:rPr>
        <w:t>,</w:t>
      </w:r>
      <w:r>
        <w:rPr>
          <w:rFonts w:asciiTheme="majorHAnsi" w:hAnsiTheme="majorHAnsi" w:cs="TimesNewRoman"/>
        </w:rPr>
        <w:t xml:space="preserve"> kan verschillen</w:t>
      </w:r>
      <w:r w:rsidRPr="008F77ED">
        <w:rPr>
          <w:rFonts w:asciiTheme="majorHAnsi" w:hAnsiTheme="majorHAnsi" w:cs="TimesNewRoman"/>
        </w:rPr>
        <w:t xml:space="preserve">. Daarom is het </w:t>
      </w:r>
      <w:r w:rsidR="00E21393">
        <w:rPr>
          <w:rFonts w:asciiTheme="majorHAnsi" w:hAnsiTheme="majorHAnsi" w:cs="TimesNewRoman"/>
        </w:rPr>
        <w:t xml:space="preserve">van belang </w:t>
      </w:r>
      <w:r w:rsidRPr="008F77ED">
        <w:rPr>
          <w:rFonts w:asciiTheme="majorHAnsi" w:hAnsiTheme="majorHAnsi" w:cs="TimesNewRoman"/>
        </w:rPr>
        <w:t xml:space="preserve">om vast te kunnen leggen </w:t>
      </w:r>
      <w:r>
        <w:rPr>
          <w:rFonts w:asciiTheme="majorHAnsi" w:hAnsiTheme="majorHAnsi" w:cs="TimesNewRoman"/>
        </w:rPr>
        <w:t xml:space="preserve">waarom </w:t>
      </w:r>
      <w:r w:rsidRPr="008F77ED">
        <w:rPr>
          <w:rFonts w:asciiTheme="majorHAnsi" w:hAnsiTheme="majorHAnsi" w:cs="TimesNewRoman"/>
        </w:rPr>
        <w:t xml:space="preserve">de </w:t>
      </w:r>
      <w:r>
        <w:rPr>
          <w:rFonts w:asciiTheme="majorHAnsi" w:hAnsiTheme="majorHAnsi" w:cs="TimesNewRoman"/>
        </w:rPr>
        <w:t xml:space="preserve">wijziging </w:t>
      </w:r>
      <w:r w:rsidRPr="008F77ED">
        <w:rPr>
          <w:rFonts w:asciiTheme="majorHAnsi" w:hAnsiTheme="majorHAnsi" w:cs="TimesNewRoman"/>
        </w:rPr>
        <w:t>van</w:t>
      </w:r>
      <w:r>
        <w:rPr>
          <w:rFonts w:asciiTheme="majorHAnsi" w:hAnsiTheme="majorHAnsi" w:cs="TimesNewRoman"/>
        </w:rPr>
        <w:t xml:space="preserve"> en wegvak is doorgevoerd. </w:t>
      </w:r>
    </w:p>
    <w:p w:rsidR="00AA01AB" w:rsidRDefault="00AA01AB" w:rsidP="00AA01AB"/>
    <w:p w:rsidR="00AA01AB" w:rsidRDefault="00AA01AB" w:rsidP="00AA01AB">
      <w:r>
        <w:rPr>
          <w:i/>
          <w:u w:val="single"/>
        </w:rPr>
        <w:t>Waardebereik:</w:t>
      </w:r>
    </w:p>
    <w:p w:rsidR="00AA01AB" w:rsidRDefault="00AA01AB" w:rsidP="00AA01AB"/>
    <w:p w:rsidR="00AA01AB" w:rsidRDefault="009C0610" w:rsidP="00AA01AB">
      <w:r>
        <w:t>“</w:t>
      </w:r>
      <w:r w:rsidR="00AA01AB">
        <w:t>A</w:t>
      </w:r>
      <w:r>
        <w:t>”</w:t>
      </w:r>
      <w:r w:rsidR="00AA01AB">
        <w:t xml:space="preserve"> = Administratieve wijziging</w:t>
      </w:r>
    </w:p>
    <w:p w:rsidR="00AA01AB" w:rsidRDefault="009C0610" w:rsidP="00AA01AB">
      <w:r>
        <w:t>“</w:t>
      </w:r>
      <w:r w:rsidR="00AA01AB">
        <w:t>C</w:t>
      </w:r>
      <w:r>
        <w:t>”</w:t>
      </w:r>
      <w:r w:rsidR="00AA01AB">
        <w:t xml:space="preserve"> = Correctie</w:t>
      </w:r>
    </w:p>
    <w:p w:rsidR="00AA01AB" w:rsidRDefault="009C0610" w:rsidP="00AA01AB">
      <w:r>
        <w:t>“</w:t>
      </w:r>
      <w:r w:rsidR="00AA01AB">
        <w:t>M</w:t>
      </w:r>
      <w:r>
        <w:t>”</w:t>
      </w:r>
      <w:r w:rsidR="00AA01AB">
        <w:t xml:space="preserve"> = Meerdere redenen </w:t>
      </w:r>
    </w:p>
    <w:p w:rsidR="00AA01AB" w:rsidRDefault="009C0610" w:rsidP="00AA01AB">
      <w:r>
        <w:t>“</w:t>
      </w:r>
      <w:r w:rsidR="00AA01AB">
        <w:t>O</w:t>
      </w:r>
      <w:r>
        <w:t>”</w:t>
      </w:r>
      <w:r w:rsidR="00AA01AB">
        <w:t xml:space="preserve"> = Onbekend </w:t>
      </w:r>
    </w:p>
    <w:p w:rsidR="00AA01AB" w:rsidRDefault="009C0610" w:rsidP="00AA01AB">
      <w:r>
        <w:t>“</w:t>
      </w:r>
      <w:r w:rsidR="00AA01AB">
        <w:t>Z</w:t>
      </w:r>
      <w:r>
        <w:t>”</w:t>
      </w:r>
      <w:r w:rsidR="00AA01AB">
        <w:t xml:space="preserve"> = Zichtbare wijziging buiten</w:t>
      </w:r>
    </w:p>
    <w:p w:rsidR="00AA01AB" w:rsidRDefault="00AA01AB" w:rsidP="00AA01AB"/>
    <w:p w:rsidR="00AA01AB" w:rsidRDefault="00AA01AB" w:rsidP="00AA01AB">
      <w:pPr>
        <w:rPr>
          <w:i/>
          <w:u w:val="single"/>
        </w:rPr>
      </w:pPr>
      <w:r>
        <w:rPr>
          <w:i/>
          <w:u w:val="single"/>
        </w:rPr>
        <w:t>Registratie:</w:t>
      </w:r>
    </w:p>
    <w:p w:rsidR="00AA01AB" w:rsidRDefault="00AA01AB" w:rsidP="00AA01AB"/>
    <w:p w:rsidR="00DD147A" w:rsidRDefault="00DD147A" w:rsidP="00DD147A">
      <w:r>
        <w:t xml:space="preserve">De </w:t>
      </w:r>
      <w:r>
        <w:rPr>
          <w:i/>
        </w:rPr>
        <w:t>A</w:t>
      </w:r>
      <w:r w:rsidRPr="00255259">
        <w:rPr>
          <w:i/>
        </w:rPr>
        <w:t>dministratieve wijziging</w:t>
      </w:r>
      <w:r>
        <w:t xml:space="preserve"> heeft </w:t>
      </w:r>
      <w:r w:rsidR="00E21393">
        <w:t>betrekking op de administratieve kenmerken van een wegvak</w:t>
      </w:r>
      <w:r>
        <w:t xml:space="preserve">. </w:t>
      </w:r>
    </w:p>
    <w:p w:rsidR="00DD147A" w:rsidRDefault="00DD147A" w:rsidP="00DD147A">
      <w:r>
        <w:t xml:space="preserve">Een geometrische wijziging dient met </w:t>
      </w:r>
      <w:r w:rsidRPr="00255259">
        <w:rPr>
          <w:i/>
        </w:rPr>
        <w:t>Zichtbare wijziging buiten</w:t>
      </w:r>
      <w:r>
        <w:t xml:space="preserve"> te worden gemuteerd. </w:t>
      </w:r>
    </w:p>
    <w:p w:rsidR="00DD147A" w:rsidRDefault="00DD147A" w:rsidP="00DD147A">
      <w:r>
        <w:t xml:space="preserve">Een mutatie met administratieve en geometrische wijziging dient met </w:t>
      </w:r>
      <w:r w:rsidRPr="00DD147A">
        <w:rPr>
          <w:i/>
        </w:rPr>
        <w:t>Meerdere reden</w:t>
      </w:r>
      <w:r>
        <w:rPr>
          <w:i/>
        </w:rPr>
        <w:t xml:space="preserve"> </w:t>
      </w:r>
      <w:r>
        <w:t>te worden gemuteerd. Indien de reden niet bekend is</w:t>
      </w:r>
      <w:r w:rsidR="00E21393">
        <w:t xml:space="preserve"> voor een mutatie,</w:t>
      </w:r>
      <w:r>
        <w:t xml:space="preserve"> dan dient </w:t>
      </w:r>
      <w:r w:rsidRPr="00DD147A">
        <w:rPr>
          <w:i/>
        </w:rPr>
        <w:t>Onbekend</w:t>
      </w:r>
      <w:r>
        <w:t xml:space="preserve"> te worden gehanteerd. </w:t>
      </w:r>
    </w:p>
    <w:p w:rsidR="00AA01AB" w:rsidRDefault="00AA01AB" w:rsidP="00AA01AB"/>
    <w:p w:rsidR="00F06A26" w:rsidRDefault="00F06A26" w:rsidP="00F06A26">
      <w:r>
        <w:t xml:space="preserve">De reden wijziging van een mutatie is een </w:t>
      </w:r>
      <w:r w:rsidRPr="00F06A26">
        <w:rPr>
          <w:i/>
        </w:rPr>
        <w:t>Correctie</w:t>
      </w:r>
      <w:r>
        <w:t xml:space="preserve"> wanneer er de aanname gedaan kan worden dat de gegevens in het NWB in het verleden fout waren. De gegevens die er op er een moment in het NWB zitten</w:t>
      </w:r>
      <w:r w:rsidR="00A26727">
        <w:t>,</w:t>
      </w:r>
      <w:r>
        <w:t xml:space="preserve"> zijn fout. Bijvoorbeeld, er loopt een wegvak door bebouwing, terwijl de bebouwing er al 50 jaar ligt. </w:t>
      </w:r>
    </w:p>
    <w:p w:rsidR="00F06A26" w:rsidRPr="00DD147A" w:rsidRDefault="00F06A26" w:rsidP="00F06A26">
      <w:pPr>
        <w:rPr>
          <w:rFonts w:ascii="Verdana" w:eastAsia="Times New Roman" w:hAnsi="Verdana" w:cs="Times New Roman"/>
          <w:color w:val="000000"/>
          <w:lang w:eastAsia="nl-NL"/>
        </w:rPr>
      </w:pPr>
      <w:r w:rsidRPr="00DD147A">
        <w:rPr>
          <w:rFonts w:ascii="Verdana" w:eastAsia="Times New Roman" w:hAnsi="Verdana" w:cs="Times New Roman"/>
          <w:color w:val="000000"/>
          <w:lang w:eastAsia="nl-NL"/>
        </w:rPr>
        <w:t xml:space="preserve">Als </w:t>
      </w:r>
      <w:r>
        <w:rPr>
          <w:rFonts w:ascii="Verdana" w:eastAsia="Times New Roman" w:hAnsi="Verdana" w:cs="Times New Roman"/>
          <w:color w:val="000000"/>
          <w:lang w:eastAsia="nl-NL"/>
        </w:rPr>
        <w:t xml:space="preserve">er </w:t>
      </w:r>
      <w:r w:rsidRPr="00DD147A">
        <w:rPr>
          <w:rFonts w:ascii="Verdana" w:eastAsia="Times New Roman" w:hAnsi="Verdana" w:cs="Times New Roman"/>
          <w:color w:val="000000"/>
          <w:lang w:eastAsia="nl-NL"/>
        </w:rPr>
        <w:t xml:space="preserve">geen reden </w:t>
      </w:r>
      <w:r>
        <w:rPr>
          <w:rFonts w:ascii="Verdana" w:eastAsia="Times New Roman" w:hAnsi="Verdana" w:cs="Times New Roman"/>
          <w:color w:val="000000"/>
          <w:lang w:eastAsia="nl-NL"/>
        </w:rPr>
        <w:t xml:space="preserve">is </w:t>
      </w:r>
      <w:r w:rsidRPr="00DD147A">
        <w:rPr>
          <w:rFonts w:ascii="Verdana" w:eastAsia="Times New Roman" w:hAnsi="Verdana" w:cs="Times New Roman"/>
          <w:color w:val="000000"/>
          <w:lang w:eastAsia="nl-NL"/>
        </w:rPr>
        <w:t xml:space="preserve">om te twijfelen aan de </w:t>
      </w:r>
      <w:r>
        <w:rPr>
          <w:rFonts w:ascii="Verdana" w:eastAsia="Times New Roman" w:hAnsi="Verdana" w:cs="Times New Roman"/>
          <w:color w:val="000000"/>
          <w:lang w:eastAsia="nl-NL"/>
        </w:rPr>
        <w:t>gegevens die in het NWB staan</w:t>
      </w:r>
      <w:r w:rsidRPr="00DD147A">
        <w:rPr>
          <w:rFonts w:ascii="Verdana" w:eastAsia="Times New Roman" w:hAnsi="Verdana" w:cs="Times New Roman"/>
          <w:color w:val="000000"/>
          <w:lang w:eastAsia="nl-NL"/>
        </w:rPr>
        <w:t xml:space="preserve">, dan is het een </w:t>
      </w:r>
      <w:r>
        <w:rPr>
          <w:rFonts w:ascii="Verdana" w:eastAsia="Times New Roman" w:hAnsi="Verdana" w:cs="Times New Roman"/>
          <w:color w:val="000000"/>
          <w:lang w:eastAsia="nl-NL"/>
        </w:rPr>
        <w:t xml:space="preserve">geen </w:t>
      </w:r>
      <w:r w:rsidRPr="00F06A26">
        <w:rPr>
          <w:rFonts w:ascii="Verdana" w:eastAsia="Times New Roman" w:hAnsi="Verdana" w:cs="Times New Roman"/>
          <w:i/>
          <w:color w:val="000000"/>
          <w:lang w:eastAsia="nl-NL"/>
        </w:rPr>
        <w:t>Correctie</w:t>
      </w:r>
      <w:r w:rsidR="00E21393">
        <w:rPr>
          <w:rFonts w:ascii="Verdana" w:eastAsia="Times New Roman" w:hAnsi="Verdana" w:cs="Times New Roman"/>
          <w:color w:val="000000"/>
          <w:lang w:eastAsia="nl-NL"/>
        </w:rPr>
        <w:t>, maa</w:t>
      </w:r>
      <w:r>
        <w:rPr>
          <w:rFonts w:ascii="Verdana" w:eastAsia="Times New Roman" w:hAnsi="Verdana" w:cs="Times New Roman"/>
          <w:color w:val="000000"/>
          <w:lang w:eastAsia="nl-NL"/>
        </w:rPr>
        <w:t xml:space="preserve">r een gebruikelijke </w:t>
      </w:r>
      <w:r w:rsidRPr="00DD147A">
        <w:rPr>
          <w:rFonts w:ascii="Verdana" w:eastAsia="Times New Roman" w:hAnsi="Verdana" w:cs="Times New Roman"/>
          <w:color w:val="000000"/>
          <w:lang w:eastAsia="nl-NL"/>
        </w:rPr>
        <w:t>wijziging</w:t>
      </w:r>
      <w:r w:rsidR="00E21393">
        <w:rPr>
          <w:rFonts w:ascii="Verdana" w:eastAsia="Times New Roman" w:hAnsi="Verdana" w:cs="Times New Roman"/>
          <w:color w:val="000000"/>
          <w:lang w:eastAsia="nl-NL"/>
        </w:rPr>
        <w:t xml:space="preserve"> en dient een andere reden wijziging gebruikt te worden.</w:t>
      </w:r>
      <w:r w:rsidRPr="00DD147A">
        <w:rPr>
          <w:rFonts w:ascii="Verdana" w:eastAsia="Times New Roman" w:hAnsi="Verdana" w:cs="Times New Roman"/>
          <w:color w:val="000000"/>
          <w:lang w:eastAsia="nl-NL"/>
        </w:rPr>
        <w:t xml:space="preserve"> </w:t>
      </w:r>
    </w:p>
    <w:p w:rsidR="00DD147A" w:rsidRDefault="00DD147A" w:rsidP="00DD147A"/>
    <w:p w:rsidR="00DD147A" w:rsidRDefault="00DD147A" w:rsidP="00DD147A">
      <w:r w:rsidRPr="00DD147A">
        <w:rPr>
          <w:rFonts w:ascii="Verdana" w:eastAsia="Times New Roman" w:hAnsi="Verdana" w:cs="Times New Roman"/>
          <w:color w:val="000000"/>
          <w:lang w:eastAsia="nl-NL"/>
        </w:rPr>
        <w:t xml:space="preserve"> </w:t>
      </w:r>
    </w:p>
    <w:p w:rsidR="00AA01AB" w:rsidRDefault="00AA01AB">
      <w:pPr>
        <w:rPr>
          <w:rFonts w:ascii="Verdana" w:eastAsiaTheme="majorEastAsia" w:hAnsi="Verdana" w:cstheme="majorBidi"/>
          <w:b/>
          <w:bCs/>
          <w:sz w:val="24"/>
          <w:szCs w:val="28"/>
        </w:rPr>
      </w:pPr>
      <w:r>
        <w:br w:type="page"/>
      </w:r>
    </w:p>
    <w:p w:rsidR="00AA01AB" w:rsidRDefault="00AA01AB" w:rsidP="00AA01AB">
      <w:pPr>
        <w:pStyle w:val="Kop1"/>
        <w:numPr>
          <w:ilvl w:val="0"/>
          <w:numId w:val="23"/>
        </w:numPr>
      </w:pPr>
      <w:bookmarkStart w:id="45" w:name="_Toc34639062"/>
      <w:r>
        <w:lastRenderedPageBreak/>
        <w:t>Status</w:t>
      </w:r>
      <w:bookmarkEnd w:id="45"/>
    </w:p>
    <w:p w:rsidR="00AA01AB" w:rsidRDefault="00AA01AB" w:rsidP="00AA01AB">
      <w:pPr>
        <w:rPr>
          <w:i/>
          <w:u w:val="single"/>
        </w:rPr>
      </w:pPr>
    </w:p>
    <w:p w:rsidR="00AA01AB" w:rsidRDefault="00AA01AB" w:rsidP="00AA01AB">
      <w:pPr>
        <w:rPr>
          <w:i/>
          <w:u w:val="single"/>
        </w:rPr>
      </w:pPr>
      <w:r>
        <w:rPr>
          <w:i/>
          <w:u w:val="single"/>
        </w:rPr>
        <w:t>Definitie:</w:t>
      </w:r>
    </w:p>
    <w:p w:rsidR="00AA01AB" w:rsidRDefault="00AA01AB" w:rsidP="00AA01AB">
      <w:pPr>
        <w:rPr>
          <w:i/>
          <w:u w:val="single"/>
        </w:rPr>
      </w:pPr>
    </w:p>
    <w:p w:rsidR="00AA01AB" w:rsidRDefault="00AA01AB" w:rsidP="00AA01AB">
      <w:r>
        <w:t xml:space="preserve">De categorie indeling van de status van de </w:t>
      </w:r>
      <w:r w:rsidR="001E5554">
        <w:t>w</w:t>
      </w:r>
      <w:r>
        <w:t>egvak in werkelijkheid.</w:t>
      </w:r>
    </w:p>
    <w:p w:rsidR="00AA01AB" w:rsidRDefault="00AA01AB" w:rsidP="00AA01AB"/>
    <w:p w:rsidR="00AA01AB" w:rsidRDefault="00AA01AB" w:rsidP="00AA01AB">
      <w:r>
        <w:rPr>
          <w:i/>
          <w:u w:val="single"/>
        </w:rPr>
        <w:t>Algemeen:</w:t>
      </w:r>
    </w:p>
    <w:p w:rsidR="00AA01AB" w:rsidRDefault="00AA01AB" w:rsidP="00AA01AB"/>
    <w:p w:rsidR="001E5554" w:rsidRDefault="00E37CDD" w:rsidP="00AA01AB">
      <w:pPr>
        <w:overflowPunct w:val="0"/>
        <w:autoSpaceDE w:val="0"/>
        <w:autoSpaceDN w:val="0"/>
        <w:adjustRightInd w:val="0"/>
        <w:textAlignment w:val="baseline"/>
      </w:pPr>
      <w:r>
        <w:t>Een wegvak wordt gebruikt door verkeer en het wegvak</w:t>
      </w:r>
      <w:r w:rsidR="00C4208D">
        <w:t xml:space="preserve"> heeft daarbij een</w:t>
      </w:r>
      <w:r>
        <w:t xml:space="preserve"> status. </w:t>
      </w:r>
    </w:p>
    <w:p w:rsidR="00E37CDD" w:rsidRDefault="00E37CDD" w:rsidP="00AA01AB">
      <w:pPr>
        <w:overflowPunct w:val="0"/>
        <w:autoSpaceDE w:val="0"/>
        <w:autoSpaceDN w:val="0"/>
        <w:adjustRightInd w:val="0"/>
        <w:textAlignment w:val="baseline"/>
      </w:pPr>
    </w:p>
    <w:p w:rsidR="00AA01AB" w:rsidRDefault="00AA01AB" w:rsidP="00AA01AB">
      <w:r>
        <w:rPr>
          <w:i/>
          <w:u w:val="single"/>
        </w:rPr>
        <w:t>Waardebereik:</w:t>
      </w:r>
    </w:p>
    <w:p w:rsidR="00AA01AB" w:rsidRDefault="00AA01AB" w:rsidP="00AA01AB"/>
    <w:p w:rsidR="00AA01AB" w:rsidRDefault="009C0610" w:rsidP="00AA01AB">
      <w:r>
        <w:t>“</w:t>
      </w:r>
      <w:r w:rsidR="00AA01AB" w:rsidRPr="00593C1F">
        <w:t>A</w:t>
      </w:r>
      <w:r>
        <w:t>”</w:t>
      </w:r>
      <w:r w:rsidR="00AA01AB" w:rsidRPr="00593C1F">
        <w:t xml:space="preserve"> = </w:t>
      </w:r>
      <w:r w:rsidR="00AA01AB">
        <w:t>Tijdelijk</w:t>
      </w:r>
      <w:r w:rsidR="00AA01AB" w:rsidRPr="00593C1F">
        <w:t xml:space="preserve"> </w:t>
      </w:r>
      <w:r w:rsidR="00D72B26">
        <w:t>A</w:t>
      </w:r>
      <w:r w:rsidR="00AA01AB">
        <w:t>fgesloten</w:t>
      </w:r>
      <w:r w:rsidR="00AA01AB" w:rsidRPr="00593C1F">
        <w:br/>
      </w:r>
      <w:r>
        <w:t>“</w:t>
      </w:r>
      <w:r w:rsidR="00AA01AB">
        <w:t>N</w:t>
      </w:r>
      <w:r>
        <w:t>”</w:t>
      </w:r>
      <w:r w:rsidR="00AA01AB" w:rsidRPr="00593C1F">
        <w:t xml:space="preserve"> = </w:t>
      </w:r>
      <w:r w:rsidR="00AA01AB">
        <w:t>Niet toegankelijk (voor openbaar verkeer)</w:t>
      </w:r>
      <w:r w:rsidR="00AA01AB" w:rsidRPr="00593C1F">
        <w:br/>
      </w:r>
      <w:r>
        <w:t>“</w:t>
      </w:r>
      <w:r w:rsidR="00AA01AB" w:rsidRPr="00593C1F">
        <w:t>O</w:t>
      </w:r>
      <w:r>
        <w:t>”</w:t>
      </w:r>
      <w:r w:rsidR="00AA01AB" w:rsidRPr="00593C1F">
        <w:t xml:space="preserve"> = Opengesteld </w:t>
      </w:r>
      <w:r w:rsidR="00AA01AB">
        <w:br/>
      </w:r>
      <w:r>
        <w:t>“</w:t>
      </w:r>
      <w:r w:rsidR="00AA01AB">
        <w:t>T</w:t>
      </w:r>
      <w:r>
        <w:t>”</w:t>
      </w:r>
      <w:r w:rsidR="00AA01AB">
        <w:t xml:space="preserve"> = Tijdelijke weg</w:t>
      </w:r>
    </w:p>
    <w:p w:rsidR="00AA01AB" w:rsidRDefault="00AA01AB" w:rsidP="00AA01AB"/>
    <w:p w:rsidR="00AA01AB" w:rsidRDefault="00AA01AB" w:rsidP="00AA01AB">
      <w:pPr>
        <w:rPr>
          <w:i/>
          <w:u w:val="single"/>
        </w:rPr>
      </w:pPr>
      <w:r>
        <w:rPr>
          <w:i/>
          <w:u w:val="single"/>
        </w:rPr>
        <w:t>Registratie:</w:t>
      </w:r>
    </w:p>
    <w:p w:rsidR="00AA01AB" w:rsidRDefault="00AA01AB" w:rsidP="00AA01AB"/>
    <w:p w:rsidR="00AA01AB" w:rsidRDefault="00D72B26" w:rsidP="00AA01AB">
      <w:r>
        <w:t xml:space="preserve">De status van een wegvak wordt geregistreerd. </w:t>
      </w:r>
    </w:p>
    <w:p w:rsidR="00D72B26" w:rsidRDefault="00D72B26" w:rsidP="00AA01AB"/>
    <w:p w:rsidR="00D72B26" w:rsidRDefault="00D72B26" w:rsidP="00AA01AB">
      <w:r>
        <w:t xml:space="preserve">Bij tijdelijke wegconstructies waarbij de bepaalde weg over een periode opengesteld is, waarbij de oude situatie weer in gebruik zal worden genomen, dienen de statussen </w:t>
      </w:r>
      <w:r w:rsidRPr="00D72B26">
        <w:rPr>
          <w:i/>
        </w:rPr>
        <w:t xml:space="preserve">Tijdelijk </w:t>
      </w:r>
      <w:r>
        <w:rPr>
          <w:i/>
        </w:rPr>
        <w:t>A</w:t>
      </w:r>
      <w:r w:rsidRPr="00D72B26">
        <w:rPr>
          <w:i/>
        </w:rPr>
        <w:t>fgesloten</w:t>
      </w:r>
      <w:r>
        <w:t xml:space="preserve"> en </w:t>
      </w:r>
      <w:r w:rsidRPr="00D72B26">
        <w:rPr>
          <w:i/>
        </w:rPr>
        <w:t>Tijdelijke weg</w:t>
      </w:r>
      <w:r>
        <w:t xml:space="preserve"> te worden gebruikt. </w:t>
      </w:r>
    </w:p>
    <w:p w:rsidR="00D72B26" w:rsidRDefault="00D72B26" w:rsidP="00AA01AB"/>
    <w:p w:rsidR="00AA01AB" w:rsidRPr="00AA01AB" w:rsidRDefault="00D72B26" w:rsidP="00542971">
      <w:r w:rsidRPr="00D72B26">
        <w:rPr>
          <w:i/>
        </w:rPr>
        <w:t>Niet toegankelijk (</w:t>
      </w:r>
      <w:r w:rsidR="002E2CD9">
        <w:rPr>
          <w:i/>
        </w:rPr>
        <w:t>voor openbaar verkeer)</w:t>
      </w:r>
      <w:r w:rsidR="002E2CD9">
        <w:t xml:space="preserve"> dient te worden </w:t>
      </w:r>
      <w:r w:rsidR="00542971">
        <w:t xml:space="preserve">gebruikt voor </w:t>
      </w:r>
      <w:r w:rsidR="00542971" w:rsidRPr="00542971">
        <w:t>alle</w:t>
      </w:r>
      <w:r w:rsidR="00542971">
        <w:t xml:space="preserve"> niet</w:t>
      </w:r>
      <w:r w:rsidR="00542971" w:rsidRPr="00542971">
        <w:t xml:space="preserve"> voor het openbaar verkeer openstaande wegen of paden</w:t>
      </w:r>
      <w:r w:rsidR="00542971">
        <w:t xml:space="preserve">. </w:t>
      </w:r>
      <w:r w:rsidR="002E2CD9">
        <w:t xml:space="preserve">Dit zijn bijvoorbeeld, </w:t>
      </w:r>
      <w:r w:rsidR="00542971">
        <w:t xml:space="preserve">particuliere wegen of wegen die naar/van een bouwterrein gaan. </w:t>
      </w:r>
    </w:p>
    <w:p w:rsidR="00AA01AB" w:rsidRPr="00AA01AB" w:rsidRDefault="00AA01AB" w:rsidP="00AA01AB"/>
    <w:p w:rsidR="00AA01AB" w:rsidRPr="00AA01AB" w:rsidRDefault="00A26727" w:rsidP="00AA01AB">
      <w:r>
        <w:t xml:space="preserve">Als er niet kan worden uitgemaakt of een wegvak een tijdelijke situatie is of niet toegankelijk voor openbaar verkeer, dan is dient het wegvak de status </w:t>
      </w:r>
      <w:r w:rsidRPr="00A26727">
        <w:rPr>
          <w:i/>
        </w:rPr>
        <w:t>Opengesteld</w:t>
      </w:r>
      <w:r>
        <w:t xml:space="preserve"> te krijgen. </w:t>
      </w:r>
    </w:p>
    <w:p w:rsidR="00AA01AB" w:rsidRPr="00AA01AB" w:rsidRDefault="00AA01AB" w:rsidP="00AA01AB"/>
    <w:p w:rsidR="00AA01AB" w:rsidRPr="00AA01AB" w:rsidRDefault="00AA01AB" w:rsidP="00AA01AB"/>
    <w:p w:rsidR="00AA01AB" w:rsidRPr="00AA01AB" w:rsidRDefault="00AA01AB" w:rsidP="00AA01AB"/>
    <w:p w:rsidR="00AA01AB" w:rsidRPr="00AA01AB" w:rsidRDefault="00AA01AB" w:rsidP="00AA01AB"/>
    <w:p w:rsidR="00AA01AB" w:rsidRPr="00AA01AB" w:rsidRDefault="00AA01AB" w:rsidP="00AA01AB"/>
    <w:p w:rsidR="00AA01AB" w:rsidRPr="00AA01AB" w:rsidRDefault="00AA01AB" w:rsidP="00AA01AB"/>
    <w:p w:rsidR="008D5151" w:rsidRDefault="008D5151">
      <w:r>
        <w:br w:type="page"/>
      </w:r>
    </w:p>
    <w:p w:rsidR="008D5151" w:rsidRDefault="008D5151" w:rsidP="008D5151">
      <w:pPr>
        <w:pStyle w:val="Kop1"/>
        <w:numPr>
          <w:ilvl w:val="0"/>
          <w:numId w:val="23"/>
        </w:numPr>
      </w:pPr>
      <w:bookmarkStart w:id="46" w:name="_Toc34639063"/>
      <w:r>
        <w:lastRenderedPageBreak/>
        <w:t>Wegbeheerders benaming</w:t>
      </w:r>
      <w:bookmarkEnd w:id="46"/>
      <w:r>
        <w:t xml:space="preserve"> </w:t>
      </w:r>
    </w:p>
    <w:p w:rsidR="008D5151" w:rsidRDefault="008D5151" w:rsidP="008D5151">
      <w:pPr>
        <w:rPr>
          <w:i/>
          <w:u w:val="single"/>
        </w:rPr>
      </w:pPr>
    </w:p>
    <w:p w:rsidR="008D5151" w:rsidRDefault="008D5151" w:rsidP="008D5151">
      <w:pPr>
        <w:rPr>
          <w:i/>
          <w:u w:val="single"/>
        </w:rPr>
      </w:pPr>
      <w:r>
        <w:rPr>
          <w:i/>
          <w:u w:val="single"/>
        </w:rPr>
        <w:t>Definitie:</w:t>
      </w:r>
    </w:p>
    <w:p w:rsidR="008D5151" w:rsidRDefault="008D5151" w:rsidP="008D5151">
      <w:pPr>
        <w:rPr>
          <w:i/>
          <w:u w:val="single"/>
        </w:rPr>
      </w:pPr>
    </w:p>
    <w:p w:rsidR="008D5151" w:rsidRPr="00D466DE" w:rsidRDefault="008D5151" w:rsidP="008D5151">
      <w:r w:rsidRPr="00D466DE">
        <w:t xml:space="preserve">Een </w:t>
      </w:r>
      <w:r w:rsidR="008F2A52">
        <w:t>w</w:t>
      </w:r>
      <w:r>
        <w:t>egbeheerder benaming</w:t>
      </w:r>
      <w:r w:rsidRPr="00D466DE">
        <w:t xml:space="preserve"> is </w:t>
      </w:r>
      <w:r>
        <w:t xml:space="preserve">de benaming </w:t>
      </w:r>
      <w:r w:rsidR="00601828">
        <w:t xml:space="preserve">die de </w:t>
      </w:r>
      <w:r>
        <w:t xml:space="preserve">wegbeheerder </w:t>
      </w:r>
      <w:r w:rsidR="00601828">
        <w:t xml:space="preserve">geeft </w:t>
      </w:r>
      <w:r>
        <w:t>aan een stuk weg.</w:t>
      </w:r>
    </w:p>
    <w:p w:rsidR="008D5151" w:rsidRDefault="008D5151" w:rsidP="008D5151"/>
    <w:p w:rsidR="008D5151" w:rsidRDefault="008D5151" w:rsidP="008D5151">
      <w:r>
        <w:rPr>
          <w:i/>
          <w:u w:val="single"/>
        </w:rPr>
        <w:t>Algemeen:</w:t>
      </w:r>
    </w:p>
    <w:p w:rsidR="008D5151" w:rsidRDefault="008D5151" w:rsidP="008D5151"/>
    <w:p w:rsidR="008D5151" w:rsidRDefault="008D5151" w:rsidP="008D5151">
      <w:pPr>
        <w:overflowPunct w:val="0"/>
        <w:autoSpaceDE w:val="0"/>
        <w:autoSpaceDN w:val="0"/>
        <w:adjustRightInd w:val="0"/>
        <w:textAlignment w:val="baseline"/>
      </w:pPr>
      <w:r>
        <w:t xml:space="preserve">Een weg kent een formele benaming, dit is de straatnaam. Soms wordt er door de wegbeheerder een </w:t>
      </w:r>
      <w:r w:rsidR="005844BF">
        <w:t xml:space="preserve">alternatieve </w:t>
      </w:r>
      <w:r>
        <w:t>benaming toegekend waarmee de weg ook bekend staat. Deze b</w:t>
      </w:r>
      <w:r w:rsidR="005844BF">
        <w:t>enaming wordt geregistreerd in w</w:t>
      </w:r>
      <w:r>
        <w:t>egbeheerders</w:t>
      </w:r>
      <w:r w:rsidR="00601828">
        <w:t xml:space="preserve"> </w:t>
      </w:r>
      <w:r>
        <w:t xml:space="preserve">benaming. </w:t>
      </w:r>
    </w:p>
    <w:p w:rsidR="008D5151" w:rsidRDefault="008D5151" w:rsidP="008D5151">
      <w:pPr>
        <w:overflowPunct w:val="0"/>
        <w:autoSpaceDE w:val="0"/>
        <w:autoSpaceDN w:val="0"/>
        <w:adjustRightInd w:val="0"/>
        <w:textAlignment w:val="baseline"/>
      </w:pPr>
      <w:r>
        <w:t xml:space="preserve">Wegbeheerders kennen naast een naam af en toe ook een nummer toe aan een weg. </w:t>
      </w:r>
    </w:p>
    <w:p w:rsidR="008D5151" w:rsidRDefault="008D5151" w:rsidP="008D5151">
      <w:pPr>
        <w:overflowPunct w:val="0"/>
        <w:autoSpaceDE w:val="0"/>
        <w:autoSpaceDN w:val="0"/>
        <w:adjustRightInd w:val="0"/>
        <w:textAlignment w:val="baseline"/>
      </w:pPr>
    </w:p>
    <w:p w:rsidR="008D5151" w:rsidRDefault="008D5151" w:rsidP="008D5151">
      <w:pPr>
        <w:overflowPunct w:val="0"/>
        <w:autoSpaceDE w:val="0"/>
        <w:autoSpaceDN w:val="0"/>
        <w:adjustRightInd w:val="0"/>
        <w:textAlignment w:val="baseline"/>
      </w:pPr>
      <w:r>
        <w:t xml:space="preserve">Voorbeelden van wegbeheerders benamingen zijn kunstwerkbenamingen </w:t>
      </w:r>
      <w:r w:rsidR="00601828">
        <w:t>(bruggen, dijken, viaducten). Voorbeelden van wegbeheerders b</w:t>
      </w:r>
      <w:r>
        <w:t xml:space="preserve">enamingen met nummeraanduiding </w:t>
      </w:r>
      <w:r w:rsidR="00601828">
        <w:t xml:space="preserve">zijn </w:t>
      </w:r>
      <w:r>
        <w:t xml:space="preserve">industriegebieden of op- en afritten. </w:t>
      </w:r>
    </w:p>
    <w:p w:rsidR="008F2A52" w:rsidRDefault="008F2A52" w:rsidP="008D5151">
      <w:pPr>
        <w:overflowPunct w:val="0"/>
        <w:autoSpaceDE w:val="0"/>
        <w:autoSpaceDN w:val="0"/>
        <w:adjustRightInd w:val="0"/>
        <w:textAlignment w:val="baseline"/>
      </w:pPr>
    </w:p>
    <w:p w:rsidR="008F2A52" w:rsidRDefault="008F2A52" w:rsidP="008D5151">
      <w:pPr>
        <w:overflowPunct w:val="0"/>
        <w:autoSpaceDE w:val="0"/>
        <w:autoSpaceDN w:val="0"/>
        <w:adjustRightInd w:val="0"/>
        <w:textAlignment w:val="baseline"/>
      </w:pPr>
      <w:r>
        <w:t xml:space="preserve">Een wegbeheerders benaming is een optionele benaming van een weg. </w:t>
      </w:r>
    </w:p>
    <w:p w:rsidR="008D5151" w:rsidRDefault="008D5151" w:rsidP="008D5151"/>
    <w:p w:rsidR="008D5151" w:rsidRPr="00A14A18" w:rsidRDefault="008D5151" w:rsidP="008D5151">
      <w:pPr>
        <w:pStyle w:val="Kop2"/>
        <w:numPr>
          <w:ilvl w:val="1"/>
          <w:numId w:val="23"/>
        </w:numPr>
      </w:pPr>
      <w:bookmarkStart w:id="47" w:name="_Toc34639064"/>
      <w:r>
        <w:t>Wegbeheerders benaming naam</w:t>
      </w:r>
      <w:bookmarkEnd w:id="47"/>
      <w:r>
        <w:t xml:space="preserve"> </w:t>
      </w:r>
    </w:p>
    <w:p w:rsidR="008D5151" w:rsidRDefault="008D5151" w:rsidP="008D5151">
      <w:pPr>
        <w:ind w:left="708"/>
      </w:pPr>
    </w:p>
    <w:p w:rsidR="008D5151" w:rsidRDefault="008D5151" w:rsidP="008D5151">
      <w:pPr>
        <w:ind w:left="708"/>
        <w:rPr>
          <w:i/>
          <w:u w:val="single"/>
        </w:rPr>
      </w:pPr>
      <w:r>
        <w:rPr>
          <w:i/>
          <w:u w:val="single"/>
        </w:rPr>
        <w:t>Definitie:</w:t>
      </w:r>
    </w:p>
    <w:p w:rsidR="008D5151" w:rsidRDefault="008D5151" w:rsidP="008D5151">
      <w:pPr>
        <w:ind w:left="708"/>
      </w:pPr>
    </w:p>
    <w:p w:rsidR="008D5151" w:rsidRDefault="008D5151" w:rsidP="008D5151">
      <w:pPr>
        <w:ind w:left="708"/>
      </w:pPr>
      <w:r w:rsidRPr="00664A20">
        <w:t xml:space="preserve">De naam van de </w:t>
      </w:r>
      <w:r>
        <w:t>wegbeheerder benaming.</w:t>
      </w:r>
    </w:p>
    <w:p w:rsidR="008D5151" w:rsidRDefault="008D5151" w:rsidP="008D5151">
      <w:pPr>
        <w:ind w:left="708"/>
      </w:pPr>
    </w:p>
    <w:p w:rsidR="008F2A52" w:rsidRDefault="008F2A52" w:rsidP="008F2A52">
      <w:r>
        <w:tab/>
      </w:r>
      <w:r>
        <w:rPr>
          <w:i/>
          <w:u w:val="single"/>
        </w:rPr>
        <w:t>Waardebereik:</w:t>
      </w:r>
    </w:p>
    <w:p w:rsidR="008D5151" w:rsidRDefault="008D5151" w:rsidP="008D5151">
      <w:pPr>
        <w:overflowPunct w:val="0"/>
        <w:autoSpaceDE w:val="0"/>
        <w:autoSpaceDN w:val="0"/>
        <w:adjustRightInd w:val="0"/>
        <w:textAlignment w:val="baseline"/>
      </w:pPr>
    </w:p>
    <w:p w:rsidR="008F2A52" w:rsidRDefault="008F2A52" w:rsidP="008F2A52">
      <w:pPr>
        <w:ind w:left="708"/>
      </w:pPr>
      <w:r>
        <w:t xml:space="preserve">Tekst. Maximaal 80 karakters. </w:t>
      </w:r>
    </w:p>
    <w:p w:rsidR="008D5151" w:rsidRDefault="008D5151" w:rsidP="008D5151">
      <w:pPr>
        <w:overflowPunct w:val="0"/>
        <w:autoSpaceDE w:val="0"/>
        <w:autoSpaceDN w:val="0"/>
        <w:adjustRightInd w:val="0"/>
        <w:textAlignment w:val="baseline"/>
      </w:pPr>
    </w:p>
    <w:p w:rsidR="008F2A52" w:rsidRDefault="008F2A52" w:rsidP="008F2A52">
      <w:pPr>
        <w:ind w:left="708"/>
        <w:rPr>
          <w:i/>
          <w:u w:val="single"/>
        </w:rPr>
      </w:pPr>
      <w:r>
        <w:rPr>
          <w:i/>
          <w:u w:val="single"/>
        </w:rPr>
        <w:t>Registratie:</w:t>
      </w:r>
    </w:p>
    <w:p w:rsidR="008F2A52" w:rsidRDefault="008F2A52" w:rsidP="008F2A52">
      <w:pPr>
        <w:ind w:left="708"/>
      </w:pPr>
    </w:p>
    <w:p w:rsidR="008F2A52" w:rsidRDefault="008F2A52" w:rsidP="008F2A52">
      <w:r>
        <w:tab/>
        <w:t xml:space="preserve">De door de wegbeheerder bepaalde naam wordt geregistreerd. </w:t>
      </w:r>
    </w:p>
    <w:p w:rsidR="008D5151" w:rsidRDefault="008D5151" w:rsidP="008F2A52">
      <w:pPr>
        <w:overflowPunct w:val="0"/>
        <w:autoSpaceDE w:val="0"/>
        <w:autoSpaceDN w:val="0"/>
        <w:adjustRightInd w:val="0"/>
        <w:jc w:val="center"/>
        <w:textAlignment w:val="baseline"/>
      </w:pPr>
    </w:p>
    <w:p w:rsidR="008F2A52" w:rsidRDefault="008F2A52" w:rsidP="008F2A52">
      <w:pPr>
        <w:overflowPunct w:val="0"/>
        <w:autoSpaceDE w:val="0"/>
        <w:autoSpaceDN w:val="0"/>
        <w:adjustRightInd w:val="0"/>
        <w:jc w:val="center"/>
        <w:textAlignment w:val="baseline"/>
      </w:pPr>
    </w:p>
    <w:p w:rsidR="008F2A52" w:rsidRPr="00A14A18" w:rsidRDefault="008F2A52" w:rsidP="008F2A52">
      <w:pPr>
        <w:pStyle w:val="Kop2"/>
        <w:numPr>
          <w:ilvl w:val="1"/>
          <w:numId w:val="23"/>
        </w:numPr>
      </w:pPr>
      <w:bookmarkStart w:id="48" w:name="_Toc34639065"/>
      <w:r>
        <w:t>Wegbeheerders benaming nummer</w:t>
      </w:r>
      <w:bookmarkEnd w:id="48"/>
      <w:r>
        <w:t xml:space="preserve"> </w:t>
      </w:r>
    </w:p>
    <w:p w:rsidR="008F2A52" w:rsidRDefault="008F2A52" w:rsidP="008F2A52">
      <w:pPr>
        <w:ind w:left="708"/>
      </w:pPr>
    </w:p>
    <w:p w:rsidR="008F2A52" w:rsidRDefault="008F2A52" w:rsidP="008F2A52">
      <w:pPr>
        <w:ind w:left="708"/>
        <w:rPr>
          <w:i/>
          <w:u w:val="single"/>
        </w:rPr>
      </w:pPr>
      <w:r>
        <w:rPr>
          <w:i/>
          <w:u w:val="single"/>
        </w:rPr>
        <w:t>Definitie:</w:t>
      </w:r>
    </w:p>
    <w:p w:rsidR="008F2A52" w:rsidRDefault="008F2A52" w:rsidP="008F2A52">
      <w:pPr>
        <w:ind w:left="708"/>
      </w:pPr>
    </w:p>
    <w:p w:rsidR="008F2A52" w:rsidRDefault="008F2A52" w:rsidP="008F2A52">
      <w:pPr>
        <w:ind w:left="708"/>
      </w:pPr>
      <w:r>
        <w:t xml:space="preserve">Het nummer </w:t>
      </w:r>
      <w:r w:rsidRPr="00664A20">
        <w:t xml:space="preserve">van de </w:t>
      </w:r>
      <w:r>
        <w:t>wegbeheerder benaming.</w:t>
      </w:r>
    </w:p>
    <w:p w:rsidR="008F2A52" w:rsidRDefault="008F2A52" w:rsidP="008F2A52">
      <w:pPr>
        <w:ind w:left="708"/>
      </w:pPr>
    </w:p>
    <w:p w:rsidR="008F2A52" w:rsidRDefault="008F2A52" w:rsidP="008F2A52">
      <w:r>
        <w:tab/>
      </w:r>
      <w:r>
        <w:rPr>
          <w:i/>
          <w:u w:val="single"/>
        </w:rPr>
        <w:t>Waardebereik:</w:t>
      </w:r>
    </w:p>
    <w:p w:rsidR="008F2A52" w:rsidRDefault="008F2A52" w:rsidP="008F2A52">
      <w:pPr>
        <w:overflowPunct w:val="0"/>
        <w:autoSpaceDE w:val="0"/>
        <w:autoSpaceDN w:val="0"/>
        <w:adjustRightInd w:val="0"/>
        <w:textAlignment w:val="baseline"/>
      </w:pPr>
    </w:p>
    <w:p w:rsidR="008F2A52" w:rsidRDefault="00397DAD" w:rsidP="008F2A52">
      <w:pPr>
        <w:ind w:left="708"/>
      </w:pPr>
      <w:r>
        <w:t>Nummer</w:t>
      </w:r>
      <w:r w:rsidR="008F2A52">
        <w:t xml:space="preserve">. Maximaal </w:t>
      </w:r>
      <w:r>
        <w:t xml:space="preserve">10 </w:t>
      </w:r>
      <w:r w:rsidR="00445653">
        <w:t>cijfers</w:t>
      </w:r>
      <w:r w:rsidR="008F2A52">
        <w:t xml:space="preserve">. </w:t>
      </w:r>
    </w:p>
    <w:p w:rsidR="008F2A52" w:rsidRDefault="008F2A52" w:rsidP="008F2A52">
      <w:pPr>
        <w:overflowPunct w:val="0"/>
        <w:autoSpaceDE w:val="0"/>
        <w:autoSpaceDN w:val="0"/>
        <w:adjustRightInd w:val="0"/>
        <w:textAlignment w:val="baseline"/>
      </w:pPr>
    </w:p>
    <w:p w:rsidR="008F2A52" w:rsidRDefault="008F2A52" w:rsidP="008F2A52">
      <w:pPr>
        <w:ind w:left="708"/>
        <w:rPr>
          <w:i/>
          <w:u w:val="single"/>
        </w:rPr>
      </w:pPr>
      <w:r>
        <w:rPr>
          <w:i/>
          <w:u w:val="single"/>
        </w:rPr>
        <w:t>Registratie:</w:t>
      </w:r>
    </w:p>
    <w:p w:rsidR="008F2A52" w:rsidRDefault="008F2A52" w:rsidP="008F2A52">
      <w:pPr>
        <w:ind w:left="708"/>
      </w:pPr>
    </w:p>
    <w:p w:rsidR="008F2A52" w:rsidRDefault="008F2A52" w:rsidP="008F2A52">
      <w:r>
        <w:tab/>
      </w:r>
      <w:r w:rsidR="00397DAD">
        <w:t xml:space="preserve">Het </w:t>
      </w:r>
      <w:r>
        <w:t xml:space="preserve">door de wegbeheerder bepaalde </w:t>
      </w:r>
      <w:r w:rsidR="00397DAD">
        <w:t xml:space="preserve">nummer </w:t>
      </w:r>
      <w:r>
        <w:t xml:space="preserve">wordt geregistreerd. </w:t>
      </w:r>
    </w:p>
    <w:p w:rsidR="008D5151" w:rsidRDefault="008D5151" w:rsidP="008D5151">
      <w:pPr>
        <w:overflowPunct w:val="0"/>
        <w:autoSpaceDE w:val="0"/>
        <w:autoSpaceDN w:val="0"/>
        <w:adjustRightInd w:val="0"/>
        <w:textAlignment w:val="baseline"/>
      </w:pPr>
    </w:p>
    <w:p w:rsidR="00397DAD" w:rsidRDefault="00397DAD" w:rsidP="00397DAD">
      <w:pPr>
        <w:overflowPunct w:val="0"/>
        <w:autoSpaceDE w:val="0"/>
        <w:autoSpaceDN w:val="0"/>
        <w:adjustRightInd w:val="0"/>
        <w:jc w:val="center"/>
        <w:textAlignment w:val="baseline"/>
      </w:pPr>
    </w:p>
    <w:p w:rsidR="00397DAD" w:rsidRPr="00A14A18" w:rsidRDefault="00397DAD" w:rsidP="00397DAD">
      <w:pPr>
        <w:pStyle w:val="Kop2"/>
        <w:numPr>
          <w:ilvl w:val="1"/>
          <w:numId w:val="23"/>
        </w:numPr>
      </w:pPr>
      <w:bookmarkStart w:id="49" w:name="_Toc34639066"/>
      <w:r>
        <w:t>Wegbeheerders benaming wegnummer</w:t>
      </w:r>
      <w:bookmarkEnd w:id="49"/>
      <w:r>
        <w:t xml:space="preserve"> </w:t>
      </w:r>
    </w:p>
    <w:p w:rsidR="00397DAD" w:rsidRDefault="00397DAD" w:rsidP="00397DAD">
      <w:pPr>
        <w:ind w:left="708"/>
      </w:pPr>
    </w:p>
    <w:p w:rsidR="00397DAD" w:rsidRDefault="00397DAD" w:rsidP="00397DAD">
      <w:pPr>
        <w:ind w:left="708"/>
        <w:rPr>
          <w:i/>
          <w:u w:val="single"/>
        </w:rPr>
      </w:pPr>
      <w:r>
        <w:rPr>
          <w:i/>
          <w:u w:val="single"/>
        </w:rPr>
        <w:t>Definitie:</w:t>
      </w:r>
    </w:p>
    <w:p w:rsidR="00397DAD" w:rsidRDefault="00397DAD" w:rsidP="00397DAD">
      <w:pPr>
        <w:ind w:left="708"/>
      </w:pPr>
    </w:p>
    <w:p w:rsidR="00397DAD" w:rsidRDefault="00397DAD" w:rsidP="00397DAD">
      <w:pPr>
        <w:ind w:left="708"/>
      </w:pPr>
      <w:r w:rsidRPr="00B2083A">
        <w:t xml:space="preserve">Het </w:t>
      </w:r>
      <w:r>
        <w:t xml:space="preserve">formele </w:t>
      </w:r>
      <w:r w:rsidRPr="00B2083A">
        <w:t xml:space="preserve">nummer van een </w:t>
      </w:r>
      <w:r>
        <w:t>w</w:t>
      </w:r>
      <w:r w:rsidRPr="00B2083A">
        <w:t xml:space="preserve">eg zoals vastgesteld door de </w:t>
      </w:r>
      <w:r>
        <w:t>w</w:t>
      </w:r>
      <w:r w:rsidRPr="00B2083A">
        <w:t>egbeheerder</w:t>
      </w:r>
      <w:r>
        <w:t>.</w:t>
      </w:r>
    </w:p>
    <w:p w:rsidR="00397DAD" w:rsidRDefault="00397DAD" w:rsidP="00397DAD">
      <w:pPr>
        <w:ind w:left="708"/>
      </w:pPr>
    </w:p>
    <w:p w:rsidR="00397DAD" w:rsidRDefault="00397DAD" w:rsidP="00397DAD">
      <w:r>
        <w:tab/>
      </w:r>
      <w:r>
        <w:rPr>
          <w:i/>
          <w:u w:val="single"/>
        </w:rPr>
        <w:t>Waardebereik:</w:t>
      </w:r>
    </w:p>
    <w:p w:rsidR="00397DAD" w:rsidRDefault="00397DAD" w:rsidP="00397DAD">
      <w:pPr>
        <w:overflowPunct w:val="0"/>
        <w:autoSpaceDE w:val="0"/>
        <w:autoSpaceDN w:val="0"/>
        <w:adjustRightInd w:val="0"/>
        <w:textAlignment w:val="baseline"/>
      </w:pPr>
    </w:p>
    <w:p w:rsidR="00397DAD" w:rsidRDefault="00397DAD" w:rsidP="00397DAD">
      <w:pPr>
        <w:ind w:left="708"/>
      </w:pPr>
      <w:r>
        <w:t xml:space="preserve">Nummer. Maximaal 5 </w:t>
      </w:r>
      <w:r w:rsidR="00445653">
        <w:t>cijfers</w:t>
      </w:r>
      <w:r>
        <w:t xml:space="preserve">. </w:t>
      </w:r>
    </w:p>
    <w:p w:rsidR="00397DAD" w:rsidRDefault="00397DAD" w:rsidP="00397DAD">
      <w:pPr>
        <w:overflowPunct w:val="0"/>
        <w:autoSpaceDE w:val="0"/>
        <w:autoSpaceDN w:val="0"/>
        <w:adjustRightInd w:val="0"/>
        <w:textAlignment w:val="baseline"/>
      </w:pPr>
    </w:p>
    <w:p w:rsidR="00397DAD" w:rsidRDefault="00397DAD" w:rsidP="00397DAD">
      <w:pPr>
        <w:ind w:left="708"/>
        <w:rPr>
          <w:i/>
          <w:u w:val="single"/>
        </w:rPr>
      </w:pPr>
      <w:r>
        <w:rPr>
          <w:i/>
          <w:u w:val="single"/>
        </w:rPr>
        <w:t>Registratie:</w:t>
      </w:r>
    </w:p>
    <w:p w:rsidR="00397DAD" w:rsidRDefault="00397DAD" w:rsidP="00397DAD">
      <w:pPr>
        <w:ind w:left="708"/>
      </w:pPr>
    </w:p>
    <w:p w:rsidR="00BB3610" w:rsidRDefault="00397DAD" w:rsidP="00397DAD">
      <w:r>
        <w:tab/>
        <w:t xml:space="preserve">Het door de wegbeheerder bepaalde formele wegnummer wordt geregistreerd. </w:t>
      </w:r>
    </w:p>
    <w:p w:rsidR="00BB3610" w:rsidRDefault="00BB3610">
      <w:r>
        <w:br w:type="page"/>
      </w:r>
    </w:p>
    <w:p w:rsidR="00BB3610" w:rsidRPr="005267BF" w:rsidRDefault="00BB3610" w:rsidP="00BB3610">
      <w:pPr>
        <w:pStyle w:val="Kop1"/>
        <w:numPr>
          <w:ilvl w:val="0"/>
          <w:numId w:val="23"/>
        </w:numPr>
      </w:pPr>
      <w:bookmarkStart w:id="50" w:name="_Toc34639067"/>
      <w:r>
        <w:lastRenderedPageBreak/>
        <w:t>Relatieve Hoogte</w:t>
      </w:r>
      <w:bookmarkEnd w:id="50"/>
      <w:r>
        <w:t xml:space="preserve"> </w:t>
      </w:r>
    </w:p>
    <w:p w:rsidR="00BB3610" w:rsidRDefault="00BB3610" w:rsidP="00BB3610"/>
    <w:p w:rsidR="00BB3610" w:rsidRPr="008F77ED" w:rsidRDefault="00BB3610" w:rsidP="00BB3610">
      <w:pPr>
        <w:rPr>
          <w:rFonts w:asciiTheme="majorHAnsi" w:hAnsiTheme="majorHAnsi"/>
        </w:rPr>
      </w:pPr>
      <w:r w:rsidRPr="008F77ED">
        <w:rPr>
          <w:rFonts w:asciiTheme="majorHAnsi" w:hAnsiTheme="majorHAnsi"/>
          <w:i/>
          <w:u w:val="single"/>
        </w:rPr>
        <w:t>Definitie:</w:t>
      </w:r>
    </w:p>
    <w:p w:rsidR="00BB3610" w:rsidRDefault="00BB3610" w:rsidP="00BB3610">
      <w:pPr>
        <w:autoSpaceDE w:val="0"/>
        <w:autoSpaceDN w:val="0"/>
        <w:adjustRightInd w:val="0"/>
        <w:rPr>
          <w:rFonts w:asciiTheme="majorHAnsi" w:hAnsiTheme="majorHAnsi" w:cs="TimesNewRoman"/>
        </w:rPr>
      </w:pPr>
    </w:p>
    <w:p w:rsidR="00BB3610" w:rsidRDefault="00BE6A9E" w:rsidP="00BB3610">
      <w:pPr>
        <w:autoSpaceDE w:val="0"/>
        <w:autoSpaceDN w:val="0"/>
        <w:adjustRightInd w:val="0"/>
        <w:rPr>
          <w:rFonts w:asciiTheme="majorHAnsi" w:hAnsiTheme="majorHAnsi" w:cs="TimesNewRoman"/>
        </w:rPr>
      </w:pPr>
      <w:r w:rsidRPr="00BE6A9E">
        <w:rPr>
          <w:rFonts w:asciiTheme="majorHAnsi" w:hAnsiTheme="majorHAnsi" w:cs="TimesNewRoman"/>
        </w:rPr>
        <w:t>Aanduiding v</w:t>
      </w:r>
      <w:r>
        <w:rPr>
          <w:rFonts w:asciiTheme="majorHAnsi" w:hAnsiTheme="majorHAnsi" w:cs="TimesNewRoman"/>
        </w:rPr>
        <w:t>oor de relatieve hoogte van een wegvak t</w:t>
      </w:r>
      <w:r w:rsidR="00601828">
        <w:rPr>
          <w:rFonts w:asciiTheme="majorHAnsi" w:hAnsiTheme="majorHAnsi" w:cs="TimesNewRoman"/>
        </w:rPr>
        <w:t>e</w:t>
      </w:r>
      <w:r>
        <w:rPr>
          <w:rFonts w:asciiTheme="majorHAnsi" w:hAnsiTheme="majorHAnsi" w:cs="TimesNewRoman"/>
        </w:rPr>
        <w:t xml:space="preserve">n opzichte van een ander kruisend wegvak. </w:t>
      </w:r>
    </w:p>
    <w:p w:rsidR="00BE6A9E" w:rsidRPr="00CF4B03" w:rsidRDefault="00BE6A9E" w:rsidP="00BB3610">
      <w:pPr>
        <w:autoSpaceDE w:val="0"/>
        <w:autoSpaceDN w:val="0"/>
        <w:adjustRightInd w:val="0"/>
        <w:rPr>
          <w:rFonts w:asciiTheme="majorHAnsi" w:hAnsiTheme="majorHAnsi" w:cs="TimesNewRoman"/>
        </w:rPr>
      </w:pPr>
    </w:p>
    <w:p w:rsidR="00BB3610" w:rsidRPr="008F77ED" w:rsidRDefault="00BB3610" w:rsidP="00BB3610">
      <w:pPr>
        <w:autoSpaceDE w:val="0"/>
        <w:autoSpaceDN w:val="0"/>
        <w:adjustRightInd w:val="0"/>
        <w:rPr>
          <w:rFonts w:asciiTheme="majorHAnsi" w:hAnsiTheme="majorHAnsi" w:cs="TimesNewRoman,Italic"/>
          <w:i/>
          <w:iCs/>
          <w:u w:val="single"/>
        </w:rPr>
      </w:pPr>
      <w:r w:rsidRPr="008F77ED">
        <w:rPr>
          <w:rFonts w:asciiTheme="majorHAnsi" w:hAnsiTheme="majorHAnsi" w:cs="TimesNewRoman,Italic"/>
          <w:i/>
          <w:iCs/>
          <w:u w:val="single"/>
        </w:rPr>
        <w:t>Algemeen:</w:t>
      </w:r>
    </w:p>
    <w:p w:rsidR="00BB3610" w:rsidRDefault="00BB3610" w:rsidP="00BB3610">
      <w:pPr>
        <w:autoSpaceDE w:val="0"/>
        <w:autoSpaceDN w:val="0"/>
        <w:adjustRightInd w:val="0"/>
        <w:rPr>
          <w:rFonts w:asciiTheme="majorHAnsi" w:hAnsiTheme="majorHAnsi" w:cs="TimesNewRoman"/>
        </w:rPr>
      </w:pPr>
    </w:p>
    <w:p w:rsidR="000D0B87" w:rsidRDefault="000D0B87" w:rsidP="00BB3610">
      <w:pPr>
        <w:autoSpaceDE w:val="0"/>
        <w:autoSpaceDN w:val="0"/>
        <w:adjustRightInd w:val="0"/>
        <w:rPr>
          <w:rFonts w:asciiTheme="majorHAnsi" w:hAnsiTheme="majorHAnsi" w:cs="TimesNewRoman"/>
        </w:rPr>
      </w:pPr>
      <w:r>
        <w:rPr>
          <w:rFonts w:asciiTheme="majorHAnsi" w:hAnsiTheme="majorHAnsi" w:cs="TimesNewRoman"/>
        </w:rPr>
        <w:t xml:space="preserve">Het Basisbestand Netwerken </w:t>
      </w:r>
      <w:r w:rsidRPr="000D0B87">
        <w:rPr>
          <w:rFonts w:asciiTheme="majorHAnsi" w:hAnsiTheme="majorHAnsi" w:cs="TimesNewRoman"/>
        </w:rPr>
        <w:t>is een twe</w:t>
      </w:r>
      <w:r>
        <w:rPr>
          <w:rFonts w:asciiTheme="majorHAnsi" w:hAnsiTheme="majorHAnsi" w:cs="TimesNewRoman"/>
        </w:rPr>
        <w:t xml:space="preserve">edimensionale objectverzameling, waarin wegvakken elkaar kunnen kruisen. </w:t>
      </w:r>
      <w:r w:rsidRPr="000D0B87">
        <w:rPr>
          <w:rFonts w:asciiTheme="majorHAnsi" w:hAnsiTheme="majorHAnsi" w:cs="TimesNewRoman"/>
        </w:rPr>
        <w:t xml:space="preserve">Daarom is het noodzakelijk om de relatieve hoogteligging van </w:t>
      </w:r>
      <w:r>
        <w:rPr>
          <w:rFonts w:asciiTheme="majorHAnsi" w:hAnsiTheme="majorHAnsi" w:cs="TimesNewRoman"/>
        </w:rPr>
        <w:t xml:space="preserve">wegvakken </w:t>
      </w:r>
      <w:r w:rsidRPr="000D0B87">
        <w:rPr>
          <w:rFonts w:asciiTheme="majorHAnsi" w:hAnsiTheme="majorHAnsi" w:cs="TimesNewRoman"/>
        </w:rPr>
        <w:t>ten opzichte van elkaar vast te leggen.</w:t>
      </w:r>
    </w:p>
    <w:p w:rsidR="000D0B87" w:rsidRDefault="005844BF" w:rsidP="00BB3610">
      <w:pPr>
        <w:autoSpaceDE w:val="0"/>
        <w:autoSpaceDN w:val="0"/>
        <w:adjustRightInd w:val="0"/>
        <w:rPr>
          <w:rFonts w:asciiTheme="majorHAnsi" w:hAnsiTheme="majorHAnsi" w:cs="TimesNewRoman"/>
        </w:rPr>
      </w:pPr>
      <w:r>
        <w:rPr>
          <w:rFonts w:asciiTheme="majorHAnsi" w:hAnsiTheme="majorHAnsi" w:cs="TimesNewRoman"/>
        </w:rPr>
        <w:t xml:space="preserve">De relatieve hoogte </w:t>
      </w:r>
      <w:r w:rsidR="000D0B87" w:rsidRPr="000D0B87">
        <w:rPr>
          <w:rFonts w:asciiTheme="majorHAnsi" w:hAnsiTheme="majorHAnsi" w:cs="TimesNewRoman"/>
        </w:rPr>
        <w:t>ka</w:t>
      </w:r>
      <w:r w:rsidR="000D0B87">
        <w:rPr>
          <w:rFonts w:asciiTheme="majorHAnsi" w:hAnsiTheme="majorHAnsi" w:cs="TimesNewRoman"/>
        </w:rPr>
        <w:t>n elk willekeurig geheel getal</w:t>
      </w:r>
      <w:r w:rsidR="000D0B87" w:rsidRPr="000D0B87">
        <w:rPr>
          <w:rFonts w:asciiTheme="majorHAnsi" w:hAnsiTheme="majorHAnsi" w:cs="TimesNewRoman"/>
        </w:rPr>
        <w:t xml:space="preserve"> aannemen. Het niveaugetal geeft g</w:t>
      </w:r>
      <w:r>
        <w:rPr>
          <w:rFonts w:asciiTheme="majorHAnsi" w:hAnsiTheme="majorHAnsi" w:cs="TimesNewRoman"/>
        </w:rPr>
        <w:t>éé</w:t>
      </w:r>
      <w:r w:rsidR="000D0B87" w:rsidRPr="000D0B87">
        <w:rPr>
          <w:rFonts w:asciiTheme="majorHAnsi" w:hAnsiTheme="majorHAnsi" w:cs="TimesNewRoman"/>
        </w:rPr>
        <w:t>n informatie over de absolute hoogte van een object.</w:t>
      </w:r>
    </w:p>
    <w:p w:rsidR="000D0B87" w:rsidRDefault="000D0B87" w:rsidP="000D0B87">
      <w:pPr>
        <w:autoSpaceDE w:val="0"/>
        <w:autoSpaceDN w:val="0"/>
        <w:adjustRightInd w:val="0"/>
        <w:rPr>
          <w:rFonts w:asciiTheme="majorHAnsi" w:hAnsiTheme="majorHAnsi" w:cs="TimesNewRoman"/>
        </w:rPr>
      </w:pPr>
    </w:p>
    <w:p w:rsidR="000D0B87" w:rsidRDefault="000D0B87" w:rsidP="000D0B87">
      <w:pPr>
        <w:autoSpaceDE w:val="0"/>
        <w:autoSpaceDN w:val="0"/>
        <w:adjustRightInd w:val="0"/>
        <w:rPr>
          <w:rFonts w:asciiTheme="majorHAnsi" w:hAnsiTheme="majorHAnsi" w:cs="TimesNewRoman"/>
        </w:rPr>
      </w:pPr>
      <w:r w:rsidRPr="000D0B87">
        <w:rPr>
          <w:rFonts w:asciiTheme="majorHAnsi" w:hAnsiTheme="majorHAnsi" w:cs="TimesNewRoman"/>
        </w:rPr>
        <w:t>Het niveau word</w:t>
      </w:r>
      <w:r>
        <w:rPr>
          <w:rFonts w:asciiTheme="majorHAnsi" w:hAnsiTheme="majorHAnsi" w:cs="TimesNewRoman"/>
        </w:rPr>
        <w:t>t vastgelegd met het attribuut Relatieve hoogte</w:t>
      </w:r>
      <w:r w:rsidR="00601828">
        <w:rPr>
          <w:rFonts w:asciiTheme="majorHAnsi" w:hAnsiTheme="majorHAnsi" w:cs="TimesNewRoman"/>
        </w:rPr>
        <w:t>.</w:t>
      </w:r>
      <w:r w:rsidR="00211450">
        <w:rPr>
          <w:rFonts w:asciiTheme="majorHAnsi" w:hAnsiTheme="majorHAnsi" w:cs="TimesNewRoman"/>
        </w:rPr>
        <w:t xml:space="preserve"> </w:t>
      </w:r>
    </w:p>
    <w:p w:rsidR="000D0B87" w:rsidRPr="00CF4B03" w:rsidRDefault="000D0B87" w:rsidP="000D0B87">
      <w:pPr>
        <w:autoSpaceDE w:val="0"/>
        <w:autoSpaceDN w:val="0"/>
        <w:adjustRightInd w:val="0"/>
        <w:rPr>
          <w:rFonts w:asciiTheme="majorHAnsi" w:hAnsiTheme="majorHAnsi" w:cs="TimesNewRoman"/>
        </w:rPr>
      </w:pPr>
    </w:p>
    <w:p w:rsidR="00BB3610" w:rsidRPr="008F77ED" w:rsidRDefault="00BB3610" w:rsidP="00BB3610">
      <w:pPr>
        <w:autoSpaceDE w:val="0"/>
        <w:autoSpaceDN w:val="0"/>
        <w:adjustRightInd w:val="0"/>
        <w:rPr>
          <w:rFonts w:asciiTheme="majorHAnsi" w:hAnsiTheme="majorHAnsi" w:cs="TimesNewRoman"/>
          <w:i/>
          <w:u w:val="single"/>
        </w:rPr>
      </w:pPr>
      <w:r w:rsidRPr="008F77ED">
        <w:rPr>
          <w:rFonts w:asciiTheme="majorHAnsi" w:hAnsiTheme="majorHAnsi" w:cs="TimesNewRoman"/>
          <w:i/>
          <w:u w:val="single"/>
        </w:rPr>
        <w:t>Waardebereik:</w:t>
      </w:r>
    </w:p>
    <w:p w:rsidR="00BB3610" w:rsidRDefault="00BB3610" w:rsidP="00BB3610">
      <w:pPr>
        <w:autoSpaceDE w:val="0"/>
        <w:autoSpaceDN w:val="0"/>
        <w:adjustRightInd w:val="0"/>
        <w:rPr>
          <w:rFonts w:asciiTheme="majorHAnsi" w:hAnsiTheme="majorHAnsi"/>
        </w:rPr>
      </w:pPr>
    </w:p>
    <w:p w:rsidR="000D0B87" w:rsidRDefault="000D0B87" w:rsidP="00BB3610">
      <w:pPr>
        <w:autoSpaceDE w:val="0"/>
        <w:autoSpaceDN w:val="0"/>
        <w:adjustRightInd w:val="0"/>
        <w:rPr>
          <w:rFonts w:asciiTheme="majorHAnsi" w:hAnsiTheme="majorHAnsi"/>
        </w:rPr>
      </w:pPr>
      <w:r>
        <w:rPr>
          <w:rFonts w:asciiTheme="majorHAnsi" w:hAnsiTheme="majorHAnsi"/>
        </w:rPr>
        <w:t>Cijfer</w:t>
      </w:r>
      <w:r w:rsidR="000B3635">
        <w:rPr>
          <w:rFonts w:asciiTheme="majorHAnsi" w:hAnsiTheme="majorHAnsi"/>
        </w:rPr>
        <w:t>, -9 t/m 9</w:t>
      </w:r>
      <w:r>
        <w:rPr>
          <w:rFonts w:asciiTheme="majorHAnsi" w:hAnsiTheme="majorHAnsi"/>
        </w:rPr>
        <w:t xml:space="preserve">. </w:t>
      </w:r>
    </w:p>
    <w:p w:rsidR="00BB3610" w:rsidRDefault="00BB3610" w:rsidP="00BB3610">
      <w:pPr>
        <w:autoSpaceDE w:val="0"/>
        <w:autoSpaceDN w:val="0"/>
        <w:adjustRightInd w:val="0"/>
        <w:rPr>
          <w:rFonts w:asciiTheme="majorHAnsi" w:hAnsiTheme="majorHAnsi"/>
          <w:i/>
          <w:u w:val="single"/>
        </w:rPr>
      </w:pPr>
    </w:p>
    <w:p w:rsidR="00BB3610" w:rsidRPr="00A942CD" w:rsidRDefault="00BB3610" w:rsidP="00BB3610">
      <w:pPr>
        <w:autoSpaceDE w:val="0"/>
        <w:autoSpaceDN w:val="0"/>
        <w:adjustRightInd w:val="0"/>
        <w:rPr>
          <w:rFonts w:asciiTheme="majorHAnsi" w:hAnsiTheme="majorHAnsi"/>
          <w:i/>
          <w:u w:val="single"/>
        </w:rPr>
      </w:pPr>
      <w:r w:rsidRPr="00C72F14">
        <w:rPr>
          <w:rFonts w:asciiTheme="majorHAnsi" w:hAnsiTheme="majorHAnsi"/>
          <w:i/>
          <w:u w:val="single"/>
        </w:rPr>
        <w:t>Registratie:</w:t>
      </w:r>
    </w:p>
    <w:p w:rsidR="00BB3610" w:rsidRPr="00C72F14" w:rsidRDefault="00BB3610" w:rsidP="00BB3610">
      <w:pPr>
        <w:autoSpaceDE w:val="0"/>
        <w:autoSpaceDN w:val="0"/>
        <w:adjustRightInd w:val="0"/>
        <w:rPr>
          <w:rFonts w:asciiTheme="majorHAnsi" w:hAnsiTheme="majorHAnsi"/>
        </w:rPr>
      </w:pPr>
    </w:p>
    <w:p w:rsidR="00BB3610" w:rsidRPr="00C72F14" w:rsidRDefault="0072005B" w:rsidP="00BB3610">
      <w:pPr>
        <w:autoSpaceDE w:val="0"/>
        <w:autoSpaceDN w:val="0"/>
        <w:adjustRightInd w:val="0"/>
        <w:rPr>
          <w:rFonts w:asciiTheme="majorHAnsi" w:hAnsiTheme="majorHAnsi"/>
        </w:rPr>
      </w:pPr>
      <w:r>
        <w:rPr>
          <w:rFonts w:asciiTheme="majorHAnsi" w:hAnsiTheme="majorHAnsi"/>
        </w:rPr>
        <w:t>De relatieve hoogte van het wegvak ten opzicht</w:t>
      </w:r>
      <w:r w:rsidR="00DF786E">
        <w:rPr>
          <w:rFonts w:asciiTheme="majorHAnsi" w:hAnsiTheme="majorHAnsi"/>
        </w:rPr>
        <w:t>e</w:t>
      </w:r>
      <w:r>
        <w:rPr>
          <w:rFonts w:asciiTheme="majorHAnsi" w:hAnsiTheme="majorHAnsi"/>
        </w:rPr>
        <w:t xml:space="preserve"> van een kruisend wegvak wordt geregistreerd. </w:t>
      </w:r>
      <w:r w:rsidR="00211450">
        <w:rPr>
          <w:rFonts w:asciiTheme="majorHAnsi" w:hAnsiTheme="majorHAnsi"/>
        </w:rPr>
        <w:t xml:space="preserve">Het bovenliggend wegvak dient een hoger nummer te krijgen. </w:t>
      </w:r>
    </w:p>
    <w:p w:rsidR="00BB3610" w:rsidRDefault="00BB3610" w:rsidP="00BB3610">
      <w:pPr>
        <w:overflowPunct w:val="0"/>
        <w:autoSpaceDE w:val="0"/>
        <w:autoSpaceDN w:val="0"/>
        <w:adjustRightInd w:val="0"/>
        <w:textAlignment w:val="baseline"/>
      </w:pPr>
    </w:p>
    <w:p w:rsidR="00BB3610" w:rsidRDefault="000D0B87" w:rsidP="00BB3610">
      <w:pPr>
        <w:overflowPunct w:val="0"/>
        <w:autoSpaceDE w:val="0"/>
        <w:autoSpaceDN w:val="0"/>
        <w:adjustRightInd w:val="0"/>
        <w:textAlignment w:val="baseline"/>
      </w:pPr>
      <w:r w:rsidRPr="000D0B87">
        <w:t xml:space="preserve">Het hoogste relatieve niveau is negen (9) en negatieve getallen </w:t>
      </w:r>
      <w:r w:rsidR="0072005B">
        <w:t xml:space="preserve">tot en met -9 </w:t>
      </w:r>
      <w:r w:rsidRPr="000D0B87">
        <w:t>zijn toegestaan</w:t>
      </w:r>
      <w:r>
        <w:t>.</w:t>
      </w:r>
    </w:p>
    <w:p w:rsidR="00BB3610" w:rsidRDefault="00BB3610" w:rsidP="00BB3610"/>
    <w:p w:rsidR="000D0B87" w:rsidRPr="000D0B87" w:rsidRDefault="000D0B87" w:rsidP="000D0B87">
      <w:pPr>
        <w:autoSpaceDE w:val="0"/>
        <w:autoSpaceDN w:val="0"/>
        <w:adjustRightInd w:val="0"/>
        <w:rPr>
          <w:rFonts w:asciiTheme="majorHAnsi" w:hAnsiTheme="majorHAnsi" w:cs="TimesNewRoman"/>
        </w:rPr>
      </w:pPr>
      <w:r w:rsidRPr="000D0B87">
        <w:rPr>
          <w:rFonts w:asciiTheme="majorHAnsi" w:hAnsiTheme="majorHAnsi" w:cs="TimesNewRoman"/>
        </w:rPr>
        <w:t>Het is alleen toegestaan om gehele getallen (bijvoorbeeld -1, 0, 2) als niveauwaarde toe te kennen, dus geen ‘halve ni</w:t>
      </w:r>
      <w:r>
        <w:rPr>
          <w:rFonts w:asciiTheme="majorHAnsi" w:hAnsiTheme="majorHAnsi" w:cs="TimesNewRoman"/>
        </w:rPr>
        <w:t xml:space="preserve">veaus’ (bijvoorbeeld niveau 1½). </w:t>
      </w:r>
      <w:r w:rsidRPr="000D0B87">
        <w:rPr>
          <w:rFonts w:asciiTheme="majorHAnsi" w:hAnsiTheme="majorHAnsi" w:cs="TimesNewRoman"/>
        </w:rPr>
        <w:t>Het is mogelijk dat de niveauwaarden elkaar niet opvolgen, dus dat er waarden worden overgeslagen (bijvoorbeeld -2, 0, 1, 3). Alleen de volgorde van</w:t>
      </w:r>
      <w:r>
        <w:rPr>
          <w:rFonts w:asciiTheme="majorHAnsi" w:hAnsiTheme="majorHAnsi" w:cs="TimesNewRoman"/>
        </w:rPr>
        <w:t xml:space="preserve"> de niveauwaarden is van belang. </w:t>
      </w:r>
    </w:p>
    <w:p w:rsidR="000D0B87" w:rsidRDefault="000D0B87" w:rsidP="000D0B87">
      <w:pPr>
        <w:autoSpaceDE w:val="0"/>
        <w:autoSpaceDN w:val="0"/>
        <w:adjustRightInd w:val="0"/>
        <w:rPr>
          <w:rFonts w:asciiTheme="majorHAnsi" w:hAnsiTheme="majorHAnsi" w:cs="TimesNewRoman"/>
        </w:rPr>
      </w:pPr>
      <w:r w:rsidRPr="000D0B87">
        <w:rPr>
          <w:rFonts w:asciiTheme="majorHAnsi" w:hAnsiTheme="majorHAnsi" w:cs="TimesNewRoman"/>
        </w:rPr>
        <w:t xml:space="preserve">De niveauwaarden worden toegekend aan </w:t>
      </w:r>
      <w:r>
        <w:rPr>
          <w:rFonts w:asciiTheme="majorHAnsi" w:hAnsiTheme="majorHAnsi" w:cs="TimesNewRoman"/>
        </w:rPr>
        <w:t>wegvakken</w:t>
      </w:r>
      <w:r w:rsidRPr="000D0B87">
        <w:rPr>
          <w:rFonts w:asciiTheme="majorHAnsi" w:hAnsiTheme="majorHAnsi" w:cs="TimesNewRoman"/>
        </w:rPr>
        <w:t>, niet aan etages</w:t>
      </w:r>
      <w:r>
        <w:rPr>
          <w:rFonts w:asciiTheme="majorHAnsi" w:hAnsiTheme="majorHAnsi" w:cs="TimesNewRoman"/>
        </w:rPr>
        <w:t xml:space="preserve"> (meerdere overlappende wegvakken)</w:t>
      </w:r>
      <w:r w:rsidRPr="000D0B87">
        <w:rPr>
          <w:rFonts w:asciiTheme="majorHAnsi" w:hAnsiTheme="majorHAnsi" w:cs="TimesNewRoman"/>
        </w:rPr>
        <w:t xml:space="preserve">. Een </w:t>
      </w:r>
      <w:r>
        <w:rPr>
          <w:rFonts w:asciiTheme="majorHAnsi" w:hAnsiTheme="majorHAnsi" w:cs="TimesNewRoman"/>
        </w:rPr>
        <w:t>wegvak</w:t>
      </w:r>
      <w:r w:rsidRPr="000D0B87">
        <w:rPr>
          <w:rFonts w:asciiTheme="majorHAnsi" w:hAnsiTheme="majorHAnsi" w:cs="TimesNewRoman"/>
        </w:rPr>
        <w:t xml:space="preserve">, dat uit meerdere etages bestaat, krijgt </w:t>
      </w:r>
      <w:r w:rsidR="005844BF">
        <w:rPr>
          <w:rFonts w:asciiTheme="majorHAnsi" w:hAnsiTheme="majorHAnsi" w:cs="TimesNewRoman"/>
        </w:rPr>
        <w:t xml:space="preserve">alsnog </w:t>
      </w:r>
      <w:r w:rsidRPr="000D0B87">
        <w:rPr>
          <w:rFonts w:asciiTheme="majorHAnsi" w:hAnsiTheme="majorHAnsi" w:cs="TimesNewRoman"/>
        </w:rPr>
        <w:t>één niveau toegekend.</w:t>
      </w:r>
    </w:p>
    <w:p w:rsidR="00BB3610" w:rsidRPr="00AA01AB" w:rsidRDefault="00BB3610" w:rsidP="000B3635"/>
    <w:p w:rsidR="00BB3610" w:rsidRPr="00AA01AB" w:rsidRDefault="00BB3610" w:rsidP="00BB3610"/>
    <w:p w:rsidR="00BB3610" w:rsidRPr="00AA01AB" w:rsidRDefault="00BB3610" w:rsidP="00BB3610"/>
    <w:p w:rsidR="00BB3610" w:rsidRDefault="00BB3610" w:rsidP="00BB3610"/>
    <w:p w:rsidR="00BB3610" w:rsidRPr="00AA01AB" w:rsidRDefault="00BB3610" w:rsidP="00BB3610">
      <w:pPr>
        <w:tabs>
          <w:tab w:val="left" w:pos="5583"/>
        </w:tabs>
      </w:pPr>
      <w:r>
        <w:tab/>
      </w:r>
    </w:p>
    <w:p w:rsidR="00397DAD" w:rsidRDefault="00397DAD" w:rsidP="00397DAD"/>
    <w:p w:rsidR="008D5151" w:rsidRDefault="008D5151" w:rsidP="008D5151">
      <w:pPr>
        <w:overflowPunct w:val="0"/>
        <w:autoSpaceDE w:val="0"/>
        <w:autoSpaceDN w:val="0"/>
        <w:adjustRightInd w:val="0"/>
        <w:textAlignment w:val="baseline"/>
      </w:pPr>
    </w:p>
    <w:p w:rsidR="008D5151" w:rsidRDefault="008D5151" w:rsidP="008D5151">
      <w:pPr>
        <w:overflowPunct w:val="0"/>
        <w:autoSpaceDE w:val="0"/>
        <w:autoSpaceDN w:val="0"/>
        <w:adjustRightInd w:val="0"/>
        <w:textAlignment w:val="baseline"/>
      </w:pPr>
    </w:p>
    <w:sectPr w:rsidR="008D5151" w:rsidSect="00A14A18">
      <w:footerReference w:type="default" r:id="rId106"/>
      <w:headerReference w:type="first" r:id="rId107"/>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AF4" w:rsidRDefault="00284AF4" w:rsidP="0088501B">
      <w:r>
        <w:separator/>
      </w:r>
    </w:p>
  </w:endnote>
  <w:endnote w:type="continuationSeparator" w:id="0">
    <w:p w:rsidR="00284AF4" w:rsidRDefault="00284AF4"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amp;W Syntax (Adobe)">
    <w:panose1 w:val="020B0500000000000000"/>
    <w:charset w:val="00"/>
    <w:family w:val="swiss"/>
    <w:pitch w:val="variable"/>
    <w:sig w:usb0="A0000007" w:usb1="00000000" w:usb2="00000000" w:usb3="00000000" w:csb0="0000011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doorsteek">
    <w:altName w:val="Times New Roman"/>
    <w:panose1 w:val="00000000000000000000"/>
    <w:charset w:val="00"/>
    <w:family w:val="roman"/>
    <w:notTrueType/>
    <w:pitch w:val="default"/>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AF4" w:rsidRDefault="00284AF4">
    <w:pPr>
      <w:pStyle w:val="Voettekst"/>
      <w:rPr>
        <w:lang w:val="de-DE"/>
      </w:rPr>
    </w:pPr>
    <w:proofErr w:type="spellStart"/>
    <w:r w:rsidRPr="00A14A18">
      <w:rPr>
        <w:lang w:val="de-DE"/>
      </w:rPr>
      <w:t>Bijlage</w:t>
    </w:r>
    <w:proofErr w:type="spellEnd"/>
    <w:r w:rsidRPr="00A14A18">
      <w:rPr>
        <w:lang w:val="de-DE"/>
      </w:rPr>
      <w:t xml:space="preserve"> A – </w:t>
    </w:r>
    <w:proofErr w:type="spellStart"/>
    <w:r w:rsidRPr="00A14A18">
      <w:rPr>
        <w:lang w:val="de-DE"/>
      </w:rPr>
      <w:t>Registratievoorschriften</w:t>
    </w:r>
    <w:proofErr w:type="spellEnd"/>
    <w:r w:rsidRPr="00A14A18">
      <w:rPr>
        <w:lang w:val="de-DE"/>
      </w:rPr>
      <w:t xml:space="preserve"> BN – Wegen</w:t>
    </w:r>
    <w:r>
      <w:rPr>
        <w:lang w:val="de-DE"/>
      </w:rPr>
      <w:tab/>
    </w:r>
    <w:r>
      <w:rPr>
        <w:lang w:val="de-DE"/>
      </w:rPr>
      <w:tab/>
    </w:r>
    <w:sdt>
      <w:sdtPr>
        <w:id w:val="1098913499"/>
        <w:docPartObj>
          <w:docPartGallery w:val="Page Numbers (Bottom of Page)"/>
          <w:docPartUnique/>
        </w:docPartObj>
      </w:sdtPr>
      <w:sdtContent>
        <w:r>
          <w:fldChar w:fldCharType="begin"/>
        </w:r>
        <w:r w:rsidRPr="00A14A18">
          <w:rPr>
            <w:lang w:val="de-DE"/>
          </w:rPr>
          <w:instrText>PAGE   \* MERGEFORMAT</w:instrText>
        </w:r>
        <w:r>
          <w:fldChar w:fldCharType="separate"/>
        </w:r>
        <w:r w:rsidR="000816E1">
          <w:rPr>
            <w:noProof/>
            <w:lang w:val="de-DE"/>
          </w:rPr>
          <w:t>51</w:t>
        </w:r>
        <w:r>
          <w:fldChar w:fldCharType="end"/>
        </w:r>
      </w:sdtContent>
    </w:sdt>
  </w:p>
  <w:p w:rsidR="00284AF4" w:rsidRPr="00A14A18" w:rsidRDefault="00284AF4">
    <w:pPr>
      <w:pStyle w:val="Voettekst"/>
      <w:rPr>
        <w:lang w:val="de-DE"/>
      </w:rPr>
    </w:pPr>
    <w:proofErr w:type="spellStart"/>
    <w:r>
      <w:rPr>
        <w:lang w:val="de-DE"/>
      </w:rPr>
      <w:t>Versie</w:t>
    </w:r>
    <w:proofErr w:type="spellEnd"/>
    <w:r>
      <w:rPr>
        <w:lang w:val="de-DE"/>
      </w:rPr>
      <w:t xml:space="preserve">: 1.2 –  </w:t>
    </w:r>
    <w:proofErr w:type="spellStart"/>
    <w:r>
      <w:rPr>
        <w:lang w:val="de-DE"/>
      </w:rPr>
      <w:t>Maart</w:t>
    </w:r>
    <w:proofErr w:type="spellEnd"/>
    <w:r>
      <w:rPr>
        <w:lang w:val="de-DE"/>
      </w:rPr>
      <w:t xml:space="preserve"> 2020</w:t>
    </w:r>
    <w:r>
      <w:rPr>
        <w:lang w:val="de-DE"/>
      </w:rPr>
      <w:tab/>
    </w:r>
    <w:r w:rsidRPr="00A14A18">
      <w:rPr>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AF4" w:rsidRDefault="00284AF4" w:rsidP="0088501B">
      <w:r>
        <w:separator/>
      </w:r>
    </w:p>
  </w:footnote>
  <w:footnote w:type="continuationSeparator" w:id="0">
    <w:p w:rsidR="00284AF4" w:rsidRDefault="00284AF4" w:rsidP="0088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AF4" w:rsidRDefault="00284AF4">
    <w:pPr>
      <w:pStyle w:val="Koptekst"/>
    </w:pPr>
    <w:r w:rsidRPr="00861CF3">
      <w:rPr>
        <w:noProof/>
        <w:sz w:val="20"/>
        <w:lang w:eastAsia="nl-NL"/>
      </w:rPr>
      <w:drawing>
        <wp:anchor distT="0" distB="0" distL="114300" distR="114300" simplePos="0" relativeHeight="251660288" behindDoc="0" locked="0" layoutInCell="1" allowOverlap="1" wp14:anchorId="74E4F0D1" wp14:editId="0DF77505">
          <wp:simplePos x="0" y="0"/>
          <wp:positionH relativeFrom="page">
            <wp:posOffset>4163060</wp:posOffset>
          </wp:positionH>
          <wp:positionV relativeFrom="page">
            <wp:posOffset>0</wp:posOffset>
          </wp:positionV>
          <wp:extent cx="2336165" cy="1579880"/>
          <wp:effectExtent l="0" t="0" r="6985" b="127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2336165" cy="1579880"/>
                  </a:xfrm>
                  <a:prstGeom prst="rect">
                    <a:avLst/>
                  </a:prstGeom>
                </pic:spPr>
              </pic:pic>
            </a:graphicData>
          </a:graphic>
          <wp14:sizeRelH relativeFrom="page">
            <wp14:pctWidth>0</wp14:pctWidth>
          </wp14:sizeRelH>
          <wp14:sizeRelV relativeFrom="page">
            <wp14:pctHeight>0</wp14:pctHeight>
          </wp14:sizeRelV>
        </wp:anchor>
      </w:drawing>
    </w:r>
    <w:r w:rsidRPr="00861CF3">
      <w:rPr>
        <w:noProof/>
        <w:sz w:val="20"/>
        <w:lang w:eastAsia="nl-NL"/>
      </w:rPr>
      <w:drawing>
        <wp:anchor distT="0" distB="0" distL="114300" distR="114300" simplePos="0" relativeHeight="251659264" behindDoc="0" locked="0" layoutInCell="1" allowOverlap="1" wp14:anchorId="6950F44A" wp14:editId="61B8B2EB">
          <wp:simplePos x="0" y="0"/>
          <wp:positionH relativeFrom="page">
            <wp:posOffset>3695065</wp:posOffset>
          </wp:positionH>
          <wp:positionV relativeFrom="page">
            <wp:posOffset>0</wp:posOffset>
          </wp:positionV>
          <wp:extent cx="468000" cy="1580400"/>
          <wp:effectExtent l="0" t="0" r="8255" b="127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68000" cy="158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DAAB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97C36"/>
    <w:multiLevelType w:val="hybridMultilevel"/>
    <w:tmpl w:val="E3E8C6DC"/>
    <w:lvl w:ilvl="0" w:tplc="C34846A6">
      <w:numFmt w:val="bullet"/>
      <w:lvlText w:val="-"/>
      <w:lvlJc w:val="left"/>
      <w:pPr>
        <w:ind w:left="1776" w:hanging="360"/>
      </w:pPr>
      <w:rPr>
        <w:rFonts w:ascii="Verdana" w:eastAsia="DejaVu Sans" w:hAnsi="Verdana" w:cs="Times New Roman" w:hint="default"/>
      </w:rPr>
    </w:lvl>
    <w:lvl w:ilvl="1" w:tplc="C34846A6">
      <w:numFmt w:val="bullet"/>
      <w:lvlText w:val="-"/>
      <w:lvlJc w:val="left"/>
      <w:pPr>
        <w:ind w:left="2496" w:hanging="360"/>
      </w:pPr>
      <w:rPr>
        <w:rFonts w:ascii="Verdana" w:eastAsia="DejaVu Sans" w:hAnsi="Verdana" w:cs="Times New Roman"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023F61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8F3B36"/>
    <w:multiLevelType w:val="hybridMultilevel"/>
    <w:tmpl w:val="AEF468CC"/>
    <w:lvl w:ilvl="0" w:tplc="04130001">
      <w:start w:val="1"/>
      <w:numFmt w:val="bullet"/>
      <w:lvlText w:val=""/>
      <w:lvlJc w:val="left"/>
      <w:pPr>
        <w:ind w:left="1087" w:hanging="360"/>
      </w:pPr>
      <w:rPr>
        <w:rFonts w:ascii="Symbol" w:hAnsi="Symbol" w:hint="default"/>
      </w:rPr>
    </w:lvl>
    <w:lvl w:ilvl="1" w:tplc="04130003" w:tentative="1">
      <w:start w:val="1"/>
      <w:numFmt w:val="bullet"/>
      <w:lvlText w:val="o"/>
      <w:lvlJc w:val="left"/>
      <w:pPr>
        <w:ind w:left="1807" w:hanging="360"/>
      </w:pPr>
      <w:rPr>
        <w:rFonts w:ascii="Courier New" w:hAnsi="Courier New" w:cs="Courier New" w:hint="default"/>
      </w:rPr>
    </w:lvl>
    <w:lvl w:ilvl="2" w:tplc="04130005" w:tentative="1">
      <w:start w:val="1"/>
      <w:numFmt w:val="bullet"/>
      <w:lvlText w:val=""/>
      <w:lvlJc w:val="left"/>
      <w:pPr>
        <w:ind w:left="2527" w:hanging="360"/>
      </w:pPr>
      <w:rPr>
        <w:rFonts w:ascii="Wingdings" w:hAnsi="Wingdings" w:hint="default"/>
      </w:rPr>
    </w:lvl>
    <w:lvl w:ilvl="3" w:tplc="04130001" w:tentative="1">
      <w:start w:val="1"/>
      <w:numFmt w:val="bullet"/>
      <w:lvlText w:val=""/>
      <w:lvlJc w:val="left"/>
      <w:pPr>
        <w:ind w:left="3247" w:hanging="360"/>
      </w:pPr>
      <w:rPr>
        <w:rFonts w:ascii="Symbol" w:hAnsi="Symbol" w:hint="default"/>
      </w:rPr>
    </w:lvl>
    <w:lvl w:ilvl="4" w:tplc="04130003" w:tentative="1">
      <w:start w:val="1"/>
      <w:numFmt w:val="bullet"/>
      <w:lvlText w:val="o"/>
      <w:lvlJc w:val="left"/>
      <w:pPr>
        <w:ind w:left="3967" w:hanging="360"/>
      </w:pPr>
      <w:rPr>
        <w:rFonts w:ascii="Courier New" w:hAnsi="Courier New" w:cs="Courier New" w:hint="default"/>
      </w:rPr>
    </w:lvl>
    <w:lvl w:ilvl="5" w:tplc="04130005" w:tentative="1">
      <w:start w:val="1"/>
      <w:numFmt w:val="bullet"/>
      <w:lvlText w:val=""/>
      <w:lvlJc w:val="left"/>
      <w:pPr>
        <w:ind w:left="4687" w:hanging="360"/>
      </w:pPr>
      <w:rPr>
        <w:rFonts w:ascii="Wingdings" w:hAnsi="Wingdings" w:hint="default"/>
      </w:rPr>
    </w:lvl>
    <w:lvl w:ilvl="6" w:tplc="04130001" w:tentative="1">
      <w:start w:val="1"/>
      <w:numFmt w:val="bullet"/>
      <w:lvlText w:val=""/>
      <w:lvlJc w:val="left"/>
      <w:pPr>
        <w:ind w:left="5407" w:hanging="360"/>
      </w:pPr>
      <w:rPr>
        <w:rFonts w:ascii="Symbol" w:hAnsi="Symbol" w:hint="default"/>
      </w:rPr>
    </w:lvl>
    <w:lvl w:ilvl="7" w:tplc="04130003" w:tentative="1">
      <w:start w:val="1"/>
      <w:numFmt w:val="bullet"/>
      <w:lvlText w:val="o"/>
      <w:lvlJc w:val="left"/>
      <w:pPr>
        <w:ind w:left="6127" w:hanging="360"/>
      </w:pPr>
      <w:rPr>
        <w:rFonts w:ascii="Courier New" w:hAnsi="Courier New" w:cs="Courier New" w:hint="default"/>
      </w:rPr>
    </w:lvl>
    <w:lvl w:ilvl="8" w:tplc="04130005" w:tentative="1">
      <w:start w:val="1"/>
      <w:numFmt w:val="bullet"/>
      <w:lvlText w:val=""/>
      <w:lvlJc w:val="left"/>
      <w:pPr>
        <w:ind w:left="6847" w:hanging="360"/>
      </w:pPr>
      <w:rPr>
        <w:rFonts w:ascii="Wingdings" w:hAnsi="Wingdings" w:hint="default"/>
      </w:rPr>
    </w:lvl>
  </w:abstractNum>
  <w:abstractNum w:abstractNumId="4" w15:restartNumberingAfterBreak="0">
    <w:nsid w:val="07A564D0"/>
    <w:multiLevelType w:val="hybridMultilevel"/>
    <w:tmpl w:val="87F2DB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9815C2"/>
    <w:multiLevelType w:val="hybridMultilevel"/>
    <w:tmpl w:val="C394A1A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0E9C3B50"/>
    <w:multiLevelType w:val="hybridMultilevel"/>
    <w:tmpl w:val="64D4A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5368DF"/>
    <w:multiLevelType w:val="hybridMultilevel"/>
    <w:tmpl w:val="75966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9"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0" w15:restartNumberingAfterBreak="0">
    <w:nsid w:val="16090CF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106E29"/>
    <w:multiLevelType w:val="hybridMultilevel"/>
    <w:tmpl w:val="D018AE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C466FD"/>
    <w:multiLevelType w:val="hybridMultilevel"/>
    <w:tmpl w:val="5664B354"/>
    <w:lvl w:ilvl="0" w:tplc="08F2AD5E">
      <w:numFmt w:val="bullet"/>
      <w:lvlText w:val="-"/>
      <w:lvlJc w:val="left"/>
      <w:pPr>
        <w:ind w:left="720" w:hanging="360"/>
      </w:pPr>
      <w:rPr>
        <w:rFonts w:ascii="V&amp;W Syntax (Adobe)" w:eastAsia="Times New Roman" w:hAnsi="V&amp;W Syntax (Adob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73A7B"/>
    <w:multiLevelType w:val="hybridMultilevel"/>
    <w:tmpl w:val="7B18CFA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FDB1401"/>
    <w:multiLevelType w:val="hybridMultilevel"/>
    <w:tmpl w:val="3984EDD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6" w15:restartNumberingAfterBreak="0">
    <w:nsid w:val="31CB79D8"/>
    <w:multiLevelType w:val="multilevel"/>
    <w:tmpl w:val="06962652"/>
    <w:numStyleLink w:val="Lijststijl"/>
  </w:abstractNum>
  <w:abstractNum w:abstractNumId="17" w15:restartNumberingAfterBreak="0">
    <w:nsid w:val="37EB6FD3"/>
    <w:multiLevelType w:val="multilevel"/>
    <w:tmpl w:val="7006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8F40CE"/>
    <w:multiLevelType w:val="hybridMultilevel"/>
    <w:tmpl w:val="C5BEA6A0"/>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9" w15:restartNumberingAfterBreak="0">
    <w:nsid w:val="3AAD345D"/>
    <w:multiLevelType w:val="hybridMultilevel"/>
    <w:tmpl w:val="1152BFF8"/>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437A5016"/>
    <w:multiLevelType w:val="hybridMultilevel"/>
    <w:tmpl w:val="0B90061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5301182D"/>
    <w:multiLevelType w:val="hybridMultilevel"/>
    <w:tmpl w:val="7DEC61F6"/>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55126184"/>
    <w:multiLevelType w:val="hybridMultilevel"/>
    <w:tmpl w:val="913AD620"/>
    <w:lvl w:ilvl="0" w:tplc="04130005">
      <w:start w:val="1"/>
      <w:numFmt w:val="bullet"/>
      <w:lvlText w:val=""/>
      <w:lvlJc w:val="left"/>
      <w:pPr>
        <w:ind w:left="3588" w:hanging="360"/>
      </w:pPr>
      <w:rPr>
        <w:rFonts w:ascii="Wingdings" w:hAnsi="Wingdings" w:hint="default"/>
      </w:rPr>
    </w:lvl>
    <w:lvl w:ilvl="1" w:tplc="04130003" w:tentative="1">
      <w:start w:val="1"/>
      <w:numFmt w:val="bullet"/>
      <w:lvlText w:val="o"/>
      <w:lvlJc w:val="left"/>
      <w:pPr>
        <w:ind w:left="4308" w:hanging="360"/>
      </w:pPr>
      <w:rPr>
        <w:rFonts w:ascii="Courier New" w:hAnsi="Courier New" w:cs="Courier New" w:hint="default"/>
      </w:rPr>
    </w:lvl>
    <w:lvl w:ilvl="2" w:tplc="04130005" w:tentative="1">
      <w:start w:val="1"/>
      <w:numFmt w:val="bullet"/>
      <w:lvlText w:val=""/>
      <w:lvlJc w:val="left"/>
      <w:pPr>
        <w:ind w:left="5028" w:hanging="360"/>
      </w:pPr>
      <w:rPr>
        <w:rFonts w:ascii="Wingdings" w:hAnsi="Wingdings" w:hint="default"/>
      </w:rPr>
    </w:lvl>
    <w:lvl w:ilvl="3" w:tplc="04130001" w:tentative="1">
      <w:start w:val="1"/>
      <w:numFmt w:val="bullet"/>
      <w:lvlText w:val=""/>
      <w:lvlJc w:val="left"/>
      <w:pPr>
        <w:ind w:left="5748" w:hanging="360"/>
      </w:pPr>
      <w:rPr>
        <w:rFonts w:ascii="Symbol" w:hAnsi="Symbol" w:hint="default"/>
      </w:rPr>
    </w:lvl>
    <w:lvl w:ilvl="4" w:tplc="04130003" w:tentative="1">
      <w:start w:val="1"/>
      <w:numFmt w:val="bullet"/>
      <w:lvlText w:val="o"/>
      <w:lvlJc w:val="left"/>
      <w:pPr>
        <w:ind w:left="6468" w:hanging="360"/>
      </w:pPr>
      <w:rPr>
        <w:rFonts w:ascii="Courier New" w:hAnsi="Courier New" w:cs="Courier New" w:hint="default"/>
      </w:rPr>
    </w:lvl>
    <w:lvl w:ilvl="5" w:tplc="04130005" w:tentative="1">
      <w:start w:val="1"/>
      <w:numFmt w:val="bullet"/>
      <w:lvlText w:val=""/>
      <w:lvlJc w:val="left"/>
      <w:pPr>
        <w:ind w:left="7188" w:hanging="360"/>
      </w:pPr>
      <w:rPr>
        <w:rFonts w:ascii="Wingdings" w:hAnsi="Wingdings" w:hint="default"/>
      </w:rPr>
    </w:lvl>
    <w:lvl w:ilvl="6" w:tplc="04130001" w:tentative="1">
      <w:start w:val="1"/>
      <w:numFmt w:val="bullet"/>
      <w:lvlText w:val=""/>
      <w:lvlJc w:val="left"/>
      <w:pPr>
        <w:ind w:left="7908" w:hanging="360"/>
      </w:pPr>
      <w:rPr>
        <w:rFonts w:ascii="Symbol" w:hAnsi="Symbol" w:hint="default"/>
      </w:rPr>
    </w:lvl>
    <w:lvl w:ilvl="7" w:tplc="04130003" w:tentative="1">
      <w:start w:val="1"/>
      <w:numFmt w:val="bullet"/>
      <w:lvlText w:val="o"/>
      <w:lvlJc w:val="left"/>
      <w:pPr>
        <w:ind w:left="8628" w:hanging="360"/>
      </w:pPr>
      <w:rPr>
        <w:rFonts w:ascii="Courier New" w:hAnsi="Courier New" w:cs="Courier New" w:hint="default"/>
      </w:rPr>
    </w:lvl>
    <w:lvl w:ilvl="8" w:tplc="04130005" w:tentative="1">
      <w:start w:val="1"/>
      <w:numFmt w:val="bullet"/>
      <w:lvlText w:val=""/>
      <w:lvlJc w:val="left"/>
      <w:pPr>
        <w:ind w:left="9348" w:hanging="360"/>
      </w:pPr>
      <w:rPr>
        <w:rFonts w:ascii="Wingdings" w:hAnsi="Wingdings" w:hint="default"/>
      </w:rPr>
    </w:lvl>
  </w:abstractNum>
  <w:abstractNum w:abstractNumId="23" w15:restartNumberingAfterBreak="0">
    <w:nsid w:val="570A6069"/>
    <w:multiLevelType w:val="hybridMultilevel"/>
    <w:tmpl w:val="757A398A"/>
    <w:lvl w:ilvl="0" w:tplc="9D30C948">
      <w:start w:val="19"/>
      <w:numFmt w:val="bullet"/>
      <w:lvlText w:val="-"/>
      <w:lvlJc w:val="left"/>
      <w:pPr>
        <w:ind w:left="1788" w:hanging="360"/>
      </w:pPr>
      <w:rPr>
        <w:rFonts w:ascii="Verdana" w:eastAsiaTheme="minorHAnsi" w:hAnsi="Verdana" w:cstheme="minorBidi"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24" w15:restartNumberingAfterBreak="0">
    <w:nsid w:val="5A9310A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004374"/>
    <w:multiLevelType w:val="hybridMultilevel"/>
    <w:tmpl w:val="EEAA8EE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744669C2"/>
    <w:multiLevelType w:val="hybridMultilevel"/>
    <w:tmpl w:val="FE7EB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A74D32"/>
    <w:multiLevelType w:val="hybridMultilevel"/>
    <w:tmpl w:val="205859C4"/>
    <w:lvl w:ilvl="0" w:tplc="6C707E70">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8" w15:restartNumberingAfterBreak="0">
    <w:nsid w:val="7EB3735D"/>
    <w:multiLevelType w:val="hybridMultilevel"/>
    <w:tmpl w:val="274CF89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9"/>
  </w:num>
  <w:num w:numId="2">
    <w:abstractNumId w:val="8"/>
  </w:num>
  <w:num w:numId="3">
    <w:abstractNumId w:val="16"/>
  </w:num>
  <w:num w:numId="4">
    <w:abstractNumId w:val="0"/>
  </w:num>
  <w:num w:numId="5">
    <w:abstractNumId w:val="15"/>
  </w:num>
  <w:num w:numId="6">
    <w:abstractNumId w:val="22"/>
  </w:num>
  <w:num w:numId="7">
    <w:abstractNumId w:val="28"/>
  </w:num>
  <w:num w:numId="8">
    <w:abstractNumId w:val="25"/>
  </w:num>
  <w:num w:numId="9">
    <w:abstractNumId w:val="14"/>
  </w:num>
  <w:num w:numId="10">
    <w:abstractNumId w:val="5"/>
  </w:num>
  <w:num w:numId="11">
    <w:abstractNumId w:val="13"/>
  </w:num>
  <w:num w:numId="12">
    <w:abstractNumId w:val="4"/>
  </w:num>
  <w:num w:numId="13">
    <w:abstractNumId w:val="18"/>
  </w:num>
  <w:num w:numId="14">
    <w:abstractNumId w:val="19"/>
  </w:num>
  <w:num w:numId="15">
    <w:abstractNumId w:val="1"/>
  </w:num>
  <w:num w:numId="16">
    <w:abstractNumId w:val="7"/>
  </w:num>
  <w:num w:numId="17">
    <w:abstractNumId w:val="21"/>
  </w:num>
  <w:num w:numId="18">
    <w:abstractNumId w:val="27"/>
  </w:num>
  <w:num w:numId="19">
    <w:abstractNumId w:val="11"/>
  </w:num>
  <w:num w:numId="20">
    <w:abstractNumId w:val="20"/>
  </w:num>
  <w:num w:numId="21">
    <w:abstractNumId w:val="26"/>
  </w:num>
  <w:num w:numId="22">
    <w:abstractNumId w:val="3"/>
  </w:num>
  <w:num w:numId="23">
    <w:abstractNumId w:val="24"/>
  </w:num>
  <w:num w:numId="24">
    <w:abstractNumId w:val="12"/>
  </w:num>
  <w:num w:numId="25">
    <w:abstractNumId w:val="6"/>
  </w:num>
  <w:num w:numId="26">
    <w:abstractNumId w:val="10"/>
  </w:num>
  <w:num w:numId="27">
    <w:abstractNumId w:val="2"/>
  </w:num>
  <w:num w:numId="28">
    <w:abstractNumId w:val="17"/>
  </w:num>
  <w:num w:numId="29">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224"/>
    <w:rsid w:val="00042CB2"/>
    <w:rsid w:val="00043163"/>
    <w:rsid w:val="0004366F"/>
    <w:rsid w:val="00055675"/>
    <w:rsid w:val="00056D70"/>
    <w:rsid w:val="0006520B"/>
    <w:rsid w:val="00071872"/>
    <w:rsid w:val="00071A47"/>
    <w:rsid w:val="000816E1"/>
    <w:rsid w:val="00084D50"/>
    <w:rsid w:val="00090A0C"/>
    <w:rsid w:val="00092EDB"/>
    <w:rsid w:val="000A356E"/>
    <w:rsid w:val="000A49AA"/>
    <w:rsid w:val="000B3635"/>
    <w:rsid w:val="000B3F94"/>
    <w:rsid w:val="000C0EDD"/>
    <w:rsid w:val="000D0B87"/>
    <w:rsid w:val="000E0407"/>
    <w:rsid w:val="000E1F3B"/>
    <w:rsid w:val="000F3EA6"/>
    <w:rsid w:val="000F453B"/>
    <w:rsid w:val="000F7591"/>
    <w:rsid w:val="001020DB"/>
    <w:rsid w:val="00105B87"/>
    <w:rsid w:val="00111650"/>
    <w:rsid w:val="0011189A"/>
    <w:rsid w:val="001226CD"/>
    <w:rsid w:val="0012393C"/>
    <w:rsid w:val="001261EC"/>
    <w:rsid w:val="00134280"/>
    <w:rsid w:val="00146C83"/>
    <w:rsid w:val="00152048"/>
    <w:rsid w:val="0015321D"/>
    <w:rsid w:val="001639F9"/>
    <w:rsid w:val="001669A8"/>
    <w:rsid w:val="00173156"/>
    <w:rsid w:val="0017650C"/>
    <w:rsid w:val="001933BA"/>
    <w:rsid w:val="001A6707"/>
    <w:rsid w:val="001B2CF5"/>
    <w:rsid w:val="001B5140"/>
    <w:rsid w:val="001D6F03"/>
    <w:rsid w:val="001E226B"/>
    <w:rsid w:val="001E5554"/>
    <w:rsid w:val="001F1E6E"/>
    <w:rsid w:val="0020516A"/>
    <w:rsid w:val="00211450"/>
    <w:rsid w:val="00221F82"/>
    <w:rsid w:val="002252C0"/>
    <w:rsid w:val="00232D13"/>
    <w:rsid w:val="00242698"/>
    <w:rsid w:val="00255259"/>
    <w:rsid w:val="002723CC"/>
    <w:rsid w:val="00277F78"/>
    <w:rsid w:val="00284AF4"/>
    <w:rsid w:val="002937B2"/>
    <w:rsid w:val="002A6578"/>
    <w:rsid w:val="002B1092"/>
    <w:rsid w:val="002B1709"/>
    <w:rsid w:val="002B5FDD"/>
    <w:rsid w:val="002D3436"/>
    <w:rsid w:val="002E0FD2"/>
    <w:rsid w:val="002E2CD9"/>
    <w:rsid w:val="002E3F90"/>
    <w:rsid w:val="002F4EC7"/>
    <w:rsid w:val="003020B0"/>
    <w:rsid w:val="00314F60"/>
    <w:rsid w:val="003465D5"/>
    <w:rsid w:val="00364DDD"/>
    <w:rsid w:val="003737FB"/>
    <w:rsid w:val="00375216"/>
    <w:rsid w:val="00377ABB"/>
    <w:rsid w:val="0038549E"/>
    <w:rsid w:val="00397DAD"/>
    <w:rsid w:val="003B39DE"/>
    <w:rsid w:val="003C4BF2"/>
    <w:rsid w:val="003D51FB"/>
    <w:rsid w:val="003E786A"/>
    <w:rsid w:val="003F4051"/>
    <w:rsid w:val="003F5EB0"/>
    <w:rsid w:val="003F6EDB"/>
    <w:rsid w:val="0040142D"/>
    <w:rsid w:val="00402E6D"/>
    <w:rsid w:val="0040571B"/>
    <w:rsid w:val="00445653"/>
    <w:rsid w:val="00450447"/>
    <w:rsid w:val="004821AB"/>
    <w:rsid w:val="004A1821"/>
    <w:rsid w:val="004B0EA1"/>
    <w:rsid w:val="004D766D"/>
    <w:rsid w:val="004E061D"/>
    <w:rsid w:val="005112B9"/>
    <w:rsid w:val="00531E18"/>
    <w:rsid w:val="00532224"/>
    <w:rsid w:val="00542971"/>
    <w:rsid w:val="005569CD"/>
    <w:rsid w:val="00565D04"/>
    <w:rsid w:val="005844BF"/>
    <w:rsid w:val="00591EDF"/>
    <w:rsid w:val="005A4FBE"/>
    <w:rsid w:val="005C54FC"/>
    <w:rsid w:val="005D2CF1"/>
    <w:rsid w:val="005D3DED"/>
    <w:rsid w:val="005D5A1B"/>
    <w:rsid w:val="005D5FC8"/>
    <w:rsid w:val="005E046F"/>
    <w:rsid w:val="006006F5"/>
    <w:rsid w:val="00601828"/>
    <w:rsid w:val="00603503"/>
    <w:rsid w:val="00650A9B"/>
    <w:rsid w:val="00665752"/>
    <w:rsid w:val="0068187C"/>
    <w:rsid w:val="00687F9E"/>
    <w:rsid w:val="006959BE"/>
    <w:rsid w:val="006971F0"/>
    <w:rsid w:val="006B43F6"/>
    <w:rsid w:val="006B4899"/>
    <w:rsid w:val="006D2E66"/>
    <w:rsid w:val="006E1DCF"/>
    <w:rsid w:val="006E3278"/>
    <w:rsid w:val="006E6ECA"/>
    <w:rsid w:val="006F42D7"/>
    <w:rsid w:val="006F4664"/>
    <w:rsid w:val="00706DB6"/>
    <w:rsid w:val="00711982"/>
    <w:rsid w:val="00715B62"/>
    <w:rsid w:val="0072005B"/>
    <w:rsid w:val="007314F0"/>
    <w:rsid w:val="0073381C"/>
    <w:rsid w:val="00743114"/>
    <w:rsid w:val="00744FA6"/>
    <w:rsid w:val="00755A9B"/>
    <w:rsid w:val="00773CB2"/>
    <w:rsid w:val="00781294"/>
    <w:rsid w:val="007945DF"/>
    <w:rsid w:val="00795638"/>
    <w:rsid w:val="007C4AD3"/>
    <w:rsid w:val="007E0E4C"/>
    <w:rsid w:val="007F16D7"/>
    <w:rsid w:val="007F4AEA"/>
    <w:rsid w:val="007F5A5D"/>
    <w:rsid w:val="00800BFB"/>
    <w:rsid w:val="00816173"/>
    <w:rsid w:val="00827C23"/>
    <w:rsid w:val="008359F8"/>
    <w:rsid w:val="00861CF3"/>
    <w:rsid w:val="0088411F"/>
    <w:rsid w:val="0088501B"/>
    <w:rsid w:val="008861A1"/>
    <w:rsid w:val="00896E8F"/>
    <w:rsid w:val="008C2F12"/>
    <w:rsid w:val="008C4C0F"/>
    <w:rsid w:val="008D2753"/>
    <w:rsid w:val="008D5151"/>
    <w:rsid w:val="008E3581"/>
    <w:rsid w:val="008F2A52"/>
    <w:rsid w:val="00905289"/>
    <w:rsid w:val="0094586A"/>
    <w:rsid w:val="00956212"/>
    <w:rsid w:val="00957850"/>
    <w:rsid w:val="00964869"/>
    <w:rsid w:val="0097218F"/>
    <w:rsid w:val="009968AC"/>
    <w:rsid w:val="00997ACE"/>
    <w:rsid w:val="009A4E24"/>
    <w:rsid w:val="009A5EB0"/>
    <w:rsid w:val="009B6DC0"/>
    <w:rsid w:val="009B7D9B"/>
    <w:rsid w:val="009C0610"/>
    <w:rsid w:val="009C5CF5"/>
    <w:rsid w:val="009E6B57"/>
    <w:rsid w:val="009F698A"/>
    <w:rsid w:val="00A0069B"/>
    <w:rsid w:val="00A14A18"/>
    <w:rsid w:val="00A17245"/>
    <w:rsid w:val="00A23A01"/>
    <w:rsid w:val="00A26727"/>
    <w:rsid w:val="00A27F63"/>
    <w:rsid w:val="00A32591"/>
    <w:rsid w:val="00A34827"/>
    <w:rsid w:val="00A45601"/>
    <w:rsid w:val="00A50284"/>
    <w:rsid w:val="00A641A8"/>
    <w:rsid w:val="00A77ABF"/>
    <w:rsid w:val="00A817D9"/>
    <w:rsid w:val="00A863E9"/>
    <w:rsid w:val="00AA01AB"/>
    <w:rsid w:val="00AC0384"/>
    <w:rsid w:val="00AF2B74"/>
    <w:rsid w:val="00B022C4"/>
    <w:rsid w:val="00B07FF3"/>
    <w:rsid w:val="00B106B5"/>
    <w:rsid w:val="00B2067A"/>
    <w:rsid w:val="00B31CCE"/>
    <w:rsid w:val="00B46E10"/>
    <w:rsid w:val="00B559E9"/>
    <w:rsid w:val="00B72222"/>
    <w:rsid w:val="00B80650"/>
    <w:rsid w:val="00BA0D2B"/>
    <w:rsid w:val="00BA6BA2"/>
    <w:rsid w:val="00BB3610"/>
    <w:rsid w:val="00BB365F"/>
    <w:rsid w:val="00BD097B"/>
    <w:rsid w:val="00BD25C3"/>
    <w:rsid w:val="00BE30BA"/>
    <w:rsid w:val="00BE6A9E"/>
    <w:rsid w:val="00C20284"/>
    <w:rsid w:val="00C20C76"/>
    <w:rsid w:val="00C30170"/>
    <w:rsid w:val="00C32CC9"/>
    <w:rsid w:val="00C36FAA"/>
    <w:rsid w:val="00C4208D"/>
    <w:rsid w:val="00C4614A"/>
    <w:rsid w:val="00C63CF5"/>
    <w:rsid w:val="00C71133"/>
    <w:rsid w:val="00CA55CC"/>
    <w:rsid w:val="00CB3317"/>
    <w:rsid w:val="00CB400F"/>
    <w:rsid w:val="00CB6572"/>
    <w:rsid w:val="00CC30AF"/>
    <w:rsid w:val="00CE652B"/>
    <w:rsid w:val="00CE7785"/>
    <w:rsid w:val="00CF106B"/>
    <w:rsid w:val="00CF2500"/>
    <w:rsid w:val="00D21C71"/>
    <w:rsid w:val="00D54251"/>
    <w:rsid w:val="00D61ECE"/>
    <w:rsid w:val="00D6722A"/>
    <w:rsid w:val="00D72B26"/>
    <w:rsid w:val="00D83FA0"/>
    <w:rsid w:val="00DA3555"/>
    <w:rsid w:val="00DA7FDC"/>
    <w:rsid w:val="00DD147A"/>
    <w:rsid w:val="00DD28BC"/>
    <w:rsid w:val="00DD6820"/>
    <w:rsid w:val="00DF786E"/>
    <w:rsid w:val="00E14FD5"/>
    <w:rsid w:val="00E17200"/>
    <w:rsid w:val="00E20204"/>
    <w:rsid w:val="00E21393"/>
    <w:rsid w:val="00E30E1F"/>
    <w:rsid w:val="00E32DBB"/>
    <w:rsid w:val="00E37CDD"/>
    <w:rsid w:val="00E456EE"/>
    <w:rsid w:val="00E50941"/>
    <w:rsid w:val="00E509D1"/>
    <w:rsid w:val="00E70358"/>
    <w:rsid w:val="00E76E23"/>
    <w:rsid w:val="00EB0409"/>
    <w:rsid w:val="00EB63A9"/>
    <w:rsid w:val="00EC6846"/>
    <w:rsid w:val="00ED4571"/>
    <w:rsid w:val="00ED52E4"/>
    <w:rsid w:val="00ED7AB9"/>
    <w:rsid w:val="00EE5BBE"/>
    <w:rsid w:val="00F03660"/>
    <w:rsid w:val="00F06A26"/>
    <w:rsid w:val="00F10A9A"/>
    <w:rsid w:val="00F14D34"/>
    <w:rsid w:val="00F150C7"/>
    <w:rsid w:val="00F256F0"/>
    <w:rsid w:val="00F3368B"/>
    <w:rsid w:val="00F37B86"/>
    <w:rsid w:val="00F53766"/>
    <w:rsid w:val="00F64149"/>
    <w:rsid w:val="00F65492"/>
    <w:rsid w:val="00F65772"/>
    <w:rsid w:val="00F67B08"/>
    <w:rsid w:val="00F742DE"/>
    <w:rsid w:val="00F754B4"/>
    <w:rsid w:val="00F80ADE"/>
    <w:rsid w:val="00F85220"/>
    <w:rsid w:val="00F9791C"/>
    <w:rsid w:val="00FB0705"/>
    <w:rsid w:val="00FB1A19"/>
    <w:rsid w:val="00FC7DC2"/>
    <w:rsid w:val="00FD644B"/>
    <w:rsid w:val="00FE560F"/>
    <w:rsid w:val="00FE7530"/>
    <w:rsid w:val="00FF09F5"/>
    <w:rsid w:val="00FF0B50"/>
    <w:rsid w:val="00FF0FEF"/>
    <w:rsid w:val="00FF6A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1D7C8EA"/>
  <w15:docId w15:val="{C1B5AF38-F470-463E-AC73-68B95F2E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F106B"/>
  </w:style>
  <w:style w:type="paragraph" w:styleId="Kop1">
    <w:name w:val="heading 1"/>
    <w:basedOn w:val="Standaard"/>
    <w:next w:val="Standaard"/>
    <w:link w:val="Kop1Char"/>
    <w:uiPriority w:val="8"/>
    <w:qFormat/>
    <w:rsid w:val="00F10A9A"/>
    <w:pPr>
      <w:keepNext/>
      <w:keepLines/>
      <w:outlineLvl w:val="0"/>
    </w:pPr>
    <w:rPr>
      <w:rFonts w:ascii="Verdana" w:eastAsiaTheme="majorEastAsia" w:hAnsi="Verdana" w:cstheme="majorBidi"/>
      <w:b/>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F10A9A"/>
    <w:rPr>
      <w:rFonts w:ascii="Verdana" w:eastAsiaTheme="majorEastAsia" w:hAnsi="Verdana" w:cstheme="majorBidi"/>
      <w:b/>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64C3FF"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7BC7" w:themeColor="text1"/>
    </w:rPr>
  </w:style>
  <w:style w:type="character" w:customStyle="1" w:styleId="CitaatChar">
    <w:name w:val="Citaat Char"/>
    <w:basedOn w:val="Standaardalinea-lettertype"/>
    <w:link w:val="Citaat"/>
    <w:uiPriority w:val="29"/>
    <w:rsid w:val="00ED7AB9"/>
    <w:rPr>
      <w:i/>
      <w:iCs/>
      <w:color w:val="007BC7"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5"/>
      </w:numPr>
    </w:pPr>
  </w:style>
  <w:style w:type="paragraph" w:styleId="Bijschrift">
    <w:name w:val="caption"/>
    <w:basedOn w:val="Standaard"/>
    <w:next w:val="Standaard"/>
    <w:uiPriority w:val="35"/>
    <w:unhideWhenUsed/>
    <w:qFormat/>
    <w:rsid w:val="00CF106B"/>
    <w:pPr>
      <w:spacing w:after="200"/>
    </w:pPr>
    <w:rPr>
      <w:b/>
      <w:bCs/>
      <w:color w:val="F9E11E" w:themeColor="accent1"/>
    </w:rPr>
  </w:style>
  <w:style w:type="character" w:styleId="Verwijzingopmerking">
    <w:name w:val="annotation reference"/>
    <w:basedOn w:val="Standaardalinea-lettertype"/>
    <w:uiPriority w:val="99"/>
    <w:semiHidden/>
    <w:unhideWhenUsed/>
    <w:rsid w:val="00CF106B"/>
    <w:rPr>
      <w:sz w:val="16"/>
      <w:szCs w:val="16"/>
    </w:rPr>
  </w:style>
  <w:style w:type="paragraph" w:styleId="Tekstopmerking">
    <w:name w:val="annotation text"/>
    <w:basedOn w:val="Standaard"/>
    <w:link w:val="TekstopmerkingChar"/>
    <w:uiPriority w:val="99"/>
    <w:semiHidden/>
    <w:unhideWhenUsed/>
    <w:rsid w:val="00CF106B"/>
    <w:rPr>
      <w:sz w:val="20"/>
      <w:szCs w:val="20"/>
    </w:rPr>
  </w:style>
  <w:style w:type="character" w:customStyle="1" w:styleId="TekstopmerkingChar">
    <w:name w:val="Tekst opmerking Char"/>
    <w:basedOn w:val="Standaardalinea-lettertype"/>
    <w:link w:val="Tekstopmerking"/>
    <w:uiPriority w:val="99"/>
    <w:semiHidden/>
    <w:rsid w:val="00CF106B"/>
    <w:rPr>
      <w:sz w:val="20"/>
      <w:szCs w:val="20"/>
    </w:rPr>
  </w:style>
  <w:style w:type="paragraph" w:styleId="Onderwerpvanopmerking">
    <w:name w:val="annotation subject"/>
    <w:basedOn w:val="Tekstopmerking"/>
    <w:next w:val="Tekstopmerking"/>
    <w:link w:val="OnderwerpvanopmerkingChar"/>
    <w:uiPriority w:val="99"/>
    <w:semiHidden/>
    <w:unhideWhenUsed/>
    <w:rsid w:val="00CF106B"/>
    <w:rPr>
      <w:b/>
      <w:bCs/>
    </w:rPr>
  </w:style>
  <w:style w:type="character" w:customStyle="1" w:styleId="OnderwerpvanopmerkingChar">
    <w:name w:val="Onderwerp van opmerking Char"/>
    <w:basedOn w:val="TekstopmerkingChar"/>
    <w:link w:val="Onderwerpvanopmerking"/>
    <w:uiPriority w:val="99"/>
    <w:semiHidden/>
    <w:rsid w:val="00CF106B"/>
    <w:rPr>
      <w:b/>
      <w:bCs/>
      <w:sz w:val="20"/>
      <w:szCs w:val="20"/>
    </w:rPr>
  </w:style>
  <w:style w:type="paragraph" w:styleId="Lijstopsomteken">
    <w:name w:val="List Bullet"/>
    <w:basedOn w:val="Standaard"/>
    <w:uiPriority w:val="99"/>
    <w:unhideWhenUsed/>
    <w:rsid w:val="00CF106B"/>
    <w:pPr>
      <w:tabs>
        <w:tab w:val="num" w:pos="360"/>
      </w:tabs>
      <w:ind w:left="360" w:hanging="360"/>
      <w:contextualSpacing/>
    </w:pPr>
  </w:style>
  <w:style w:type="paragraph" w:styleId="Kopvaninhoudsopgave">
    <w:name w:val="TOC Heading"/>
    <w:basedOn w:val="Kop1"/>
    <w:next w:val="Standaard"/>
    <w:uiPriority w:val="39"/>
    <w:semiHidden/>
    <w:unhideWhenUsed/>
    <w:qFormat/>
    <w:rsid w:val="00A14A18"/>
    <w:pPr>
      <w:spacing w:before="480" w:line="276" w:lineRule="auto"/>
      <w:outlineLvl w:val="9"/>
    </w:pPr>
    <w:rPr>
      <w:rFonts w:asciiTheme="majorHAnsi" w:hAnsiTheme="majorHAnsi"/>
      <w:b w:val="0"/>
      <w:color w:val="CBB505" w:themeColor="accent1" w:themeShade="BF"/>
      <w:sz w:val="28"/>
      <w:lang w:eastAsia="nl-NL"/>
    </w:rPr>
  </w:style>
  <w:style w:type="paragraph" w:styleId="Inhopg1">
    <w:name w:val="toc 1"/>
    <w:basedOn w:val="Standaard"/>
    <w:next w:val="Standaard"/>
    <w:autoRedefine/>
    <w:uiPriority w:val="39"/>
    <w:unhideWhenUsed/>
    <w:qFormat/>
    <w:rsid w:val="00A14A18"/>
    <w:pPr>
      <w:spacing w:after="100"/>
    </w:pPr>
  </w:style>
  <w:style w:type="paragraph" w:styleId="Inhopg2">
    <w:name w:val="toc 2"/>
    <w:basedOn w:val="Standaard"/>
    <w:next w:val="Standaard"/>
    <w:autoRedefine/>
    <w:uiPriority w:val="39"/>
    <w:unhideWhenUsed/>
    <w:qFormat/>
    <w:rsid w:val="00105B87"/>
    <w:pPr>
      <w:tabs>
        <w:tab w:val="right" w:leader="dot" w:pos="9062"/>
      </w:tabs>
      <w:spacing w:after="100"/>
      <w:ind w:left="180" w:firstLine="246"/>
    </w:pPr>
  </w:style>
  <w:style w:type="character" w:styleId="Hyperlink">
    <w:name w:val="Hyperlink"/>
    <w:basedOn w:val="Standaardalinea-lettertype"/>
    <w:uiPriority w:val="99"/>
    <w:unhideWhenUsed/>
    <w:rsid w:val="00A14A18"/>
    <w:rPr>
      <w:color w:val="007BC7" w:themeColor="hyperlink"/>
      <w:u w:val="single"/>
    </w:rPr>
  </w:style>
  <w:style w:type="paragraph" w:customStyle="1" w:styleId="Tussenkop">
    <w:name w:val="Tussenkop"/>
    <w:basedOn w:val="Standaard"/>
    <w:next w:val="Standaard"/>
    <w:link w:val="TussenkopChar"/>
    <w:rsid w:val="00743114"/>
    <w:pPr>
      <w:keepNext/>
      <w:overflowPunct w:val="0"/>
      <w:autoSpaceDE w:val="0"/>
      <w:autoSpaceDN w:val="0"/>
      <w:adjustRightInd w:val="0"/>
      <w:spacing w:before="120" w:after="60"/>
      <w:textAlignment w:val="baseline"/>
    </w:pPr>
    <w:rPr>
      <w:rFonts w:ascii="Verdana" w:eastAsia="Verdana" w:hAnsi="Verdana" w:cs="Verdana"/>
      <w:b/>
      <w:lang w:val="nl"/>
    </w:rPr>
  </w:style>
  <w:style w:type="paragraph" w:customStyle="1" w:styleId="Titel1">
    <w:name w:val="Titel1"/>
    <w:basedOn w:val="Standaard"/>
    <w:rsid w:val="00743114"/>
    <w:pPr>
      <w:tabs>
        <w:tab w:val="left" w:pos="227"/>
        <w:tab w:val="left" w:pos="454"/>
        <w:tab w:val="left" w:pos="680"/>
      </w:tabs>
      <w:overflowPunct w:val="0"/>
      <w:autoSpaceDE w:val="0"/>
      <w:autoSpaceDN w:val="0"/>
      <w:adjustRightInd w:val="0"/>
      <w:spacing w:line="300" w:lineRule="atLeast"/>
      <w:textAlignment w:val="baseline"/>
    </w:pPr>
    <w:rPr>
      <w:rFonts w:ascii="Verdana" w:eastAsia="Verdana" w:hAnsi="Verdana" w:cs="Verdana"/>
      <w:b/>
      <w:sz w:val="24"/>
    </w:rPr>
  </w:style>
  <w:style w:type="character" w:customStyle="1" w:styleId="TussenkopChar">
    <w:name w:val="Tussenkop Char"/>
    <w:link w:val="Tussenkop"/>
    <w:rsid w:val="00743114"/>
    <w:rPr>
      <w:rFonts w:ascii="Verdana" w:eastAsia="Verdana" w:hAnsi="Verdana" w:cs="Verdana"/>
      <w:b/>
      <w:lang w:val="nl"/>
    </w:rPr>
  </w:style>
  <w:style w:type="paragraph" w:customStyle="1" w:styleId="Huisstijl-Colofon">
    <w:name w:val="Huisstijl - Colofon"/>
    <w:basedOn w:val="Standaard"/>
    <w:uiPriority w:val="99"/>
    <w:semiHidden/>
    <w:rsid w:val="00861CF3"/>
    <w:pPr>
      <w:spacing w:line="240" w:lineRule="atLeast"/>
    </w:pPr>
    <w:rPr>
      <w:rFonts w:ascii="Verdana" w:eastAsia="DejaVu Sans" w:hAnsi="Verdana" w:cs="Times New Roman"/>
      <w:szCs w:val="24"/>
      <w:lang w:eastAsia="nl-NL"/>
    </w:rPr>
  </w:style>
  <w:style w:type="paragraph" w:customStyle="1" w:styleId="Broodtekst">
    <w:name w:val="Broodtekst"/>
    <w:basedOn w:val="Standaard"/>
    <w:qFormat/>
    <w:rsid w:val="00861CF3"/>
    <w:pPr>
      <w:tabs>
        <w:tab w:val="left" w:pos="227"/>
        <w:tab w:val="left" w:pos="454"/>
        <w:tab w:val="left" w:pos="680"/>
      </w:tabs>
      <w:autoSpaceDE w:val="0"/>
      <w:autoSpaceDN w:val="0"/>
      <w:adjustRightInd w:val="0"/>
      <w:spacing w:line="240" w:lineRule="atLeast"/>
    </w:pPr>
    <w:rPr>
      <w:rFonts w:ascii="Verdana" w:eastAsia="DejaVu Sans" w:hAnsi="Verdana" w:cs="Times New Roman"/>
      <w:lang w:eastAsia="nl-NL"/>
    </w:rPr>
  </w:style>
  <w:style w:type="paragraph" w:styleId="Inhopg3">
    <w:name w:val="toc 3"/>
    <w:basedOn w:val="Standaard"/>
    <w:next w:val="Standaard"/>
    <w:autoRedefine/>
    <w:uiPriority w:val="39"/>
    <w:semiHidden/>
    <w:unhideWhenUsed/>
    <w:qFormat/>
    <w:rsid w:val="00105B87"/>
    <w:pPr>
      <w:spacing w:after="100" w:line="276" w:lineRule="auto"/>
      <w:ind w:left="440"/>
    </w:pPr>
    <w:rPr>
      <w:rFonts w:eastAsiaTheme="minorEastAsia"/>
      <w:sz w:val="22"/>
      <w:szCs w:val="22"/>
      <w:lang w:eastAsia="nl-NL"/>
    </w:rPr>
  </w:style>
  <w:style w:type="paragraph" w:styleId="Plattetekst">
    <w:name w:val="Body Text"/>
    <w:basedOn w:val="Standaard"/>
    <w:next w:val="Standaard"/>
    <w:link w:val="PlattetekstChar"/>
    <w:rsid w:val="00AA01AB"/>
    <w:pPr>
      <w:overflowPunct w:val="0"/>
      <w:autoSpaceDE w:val="0"/>
      <w:autoSpaceDN w:val="0"/>
      <w:adjustRightInd w:val="0"/>
      <w:textAlignment w:val="baseline"/>
    </w:pPr>
    <w:rPr>
      <w:rFonts w:ascii="V&amp;W Syntax (Adobe)" w:eastAsia="Times New Roman" w:hAnsi="V&amp;W Syntax (Adobe)" w:cs="Times New Roman"/>
      <w:sz w:val="20"/>
      <w:szCs w:val="20"/>
      <w:lang w:eastAsia="nl-NL"/>
    </w:rPr>
  </w:style>
  <w:style w:type="character" w:customStyle="1" w:styleId="PlattetekstChar">
    <w:name w:val="Platte tekst Char"/>
    <w:basedOn w:val="Standaardalinea-lettertype"/>
    <w:link w:val="Plattetekst"/>
    <w:rsid w:val="00AA01AB"/>
    <w:rPr>
      <w:rFonts w:ascii="V&amp;W Syntax (Adobe)" w:eastAsia="Times New Roman" w:hAnsi="V&amp;W Syntax (Adobe)" w:cs="Times New Roman"/>
      <w:sz w:val="20"/>
      <w:szCs w:val="20"/>
      <w:lang w:eastAsia="nl-NL"/>
    </w:rPr>
  </w:style>
  <w:style w:type="paragraph" w:customStyle="1" w:styleId="TableHeading">
    <w:name w:val="Table Heading"/>
    <w:basedOn w:val="Standaard"/>
    <w:rsid w:val="00AA01AB"/>
    <w:pPr>
      <w:keepLines/>
      <w:overflowPunct w:val="0"/>
      <w:autoSpaceDE w:val="0"/>
      <w:autoSpaceDN w:val="0"/>
      <w:adjustRightInd w:val="0"/>
      <w:spacing w:before="120" w:after="120"/>
      <w:textAlignment w:val="baseline"/>
    </w:pPr>
    <w:rPr>
      <w:rFonts w:ascii="V&amp;W Syntax (Adobe)" w:eastAsia="Times New Roman" w:hAnsi="V&amp;W Syntax (Adobe)" w:cs="Times New Roman"/>
      <w:b/>
      <w:sz w:val="16"/>
      <w:szCs w:val="20"/>
      <w:lang w:eastAsia="nl-NL"/>
    </w:rPr>
  </w:style>
  <w:style w:type="paragraph" w:customStyle="1" w:styleId="TableText">
    <w:name w:val="Table Text"/>
    <w:basedOn w:val="Standaard"/>
    <w:rsid w:val="00AA01AB"/>
    <w:pPr>
      <w:keepLines/>
      <w:overflowPunct w:val="0"/>
      <w:autoSpaceDE w:val="0"/>
      <w:autoSpaceDN w:val="0"/>
      <w:adjustRightInd w:val="0"/>
      <w:textAlignment w:val="baseline"/>
    </w:pPr>
    <w:rPr>
      <w:rFonts w:ascii="V&amp;W Syntax (Adobe)" w:eastAsia="Times New Roman" w:hAnsi="V&amp;W Syntax (Adobe)" w:cs="Times New Roman"/>
      <w:sz w:val="16"/>
      <w:szCs w:val="20"/>
      <w:lang w:eastAsia="nl-NL"/>
    </w:rPr>
  </w:style>
  <w:style w:type="paragraph" w:styleId="Normaalweb">
    <w:name w:val="Normal (Web)"/>
    <w:basedOn w:val="Standaard"/>
    <w:uiPriority w:val="99"/>
    <w:semiHidden/>
    <w:unhideWhenUsed/>
    <w:rsid w:val="00111650"/>
    <w:pPr>
      <w:spacing w:before="100" w:beforeAutospacing="1" w:after="100" w:afterAutospacing="1"/>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403544">
      <w:bodyDiv w:val="1"/>
      <w:marLeft w:val="0"/>
      <w:marRight w:val="0"/>
      <w:marTop w:val="0"/>
      <w:marBottom w:val="0"/>
      <w:divBdr>
        <w:top w:val="none" w:sz="0" w:space="0" w:color="auto"/>
        <w:left w:val="none" w:sz="0" w:space="0" w:color="auto"/>
        <w:bottom w:val="none" w:sz="0" w:space="0" w:color="auto"/>
        <w:right w:val="none" w:sz="0" w:space="0" w:color="auto"/>
      </w:divBdr>
    </w:div>
    <w:div w:id="1523590746">
      <w:bodyDiv w:val="1"/>
      <w:marLeft w:val="0"/>
      <w:marRight w:val="0"/>
      <w:marTop w:val="0"/>
      <w:marBottom w:val="0"/>
      <w:divBdr>
        <w:top w:val="none" w:sz="0" w:space="0" w:color="auto"/>
        <w:left w:val="none" w:sz="0" w:space="0" w:color="auto"/>
        <w:bottom w:val="none" w:sz="0" w:space="0" w:color="auto"/>
        <w:right w:val="none" w:sz="0" w:space="0" w:color="auto"/>
      </w:divBdr>
    </w:div>
    <w:div w:id="1783762001">
      <w:bodyDiv w:val="1"/>
      <w:marLeft w:val="0"/>
      <w:marRight w:val="0"/>
      <w:marTop w:val="0"/>
      <w:marBottom w:val="0"/>
      <w:divBdr>
        <w:top w:val="none" w:sz="0" w:space="0" w:color="auto"/>
        <w:left w:val="none" w:sz="0" w:space="0" w:color="auto"/>
        <w:bottom w:val="none" w:sz="0" w:space="0" w:color="auto"/>
        <w:right w:val="none" w:sz="0" w:space="0" w:color="auto"/>
      </w:divBdr>
    </w:div>
    <w:div w:id="1811554654">
      <w:bodyDiv w:val="1"/>
      <w:marLeft w:val="0"/>
      <w:marRight w:val="0"/>
      <w:marTop w:val="0"/>
      <w:marBottom w:val="0"/>
      <w:divBdr>
        <w:top w:val="none" w:sz="0" w:space="0" w:color="auto"/>
        <w:left w:val="none" w:sz="0" w:space="0" w:color="auto"/>
        <w:bottom w:val="none" w:sz="0" w:space="0" w:color="auto"/>
        <w:right w:val="none" w:sz="0" w:space="0" w:color="auto"/>
      </w:divBdr>
    </w:div>
    <w:div w:id="210688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9.png"/></Relationships>
</file>

<file path=word/theme/theme1.xml><?xml version="1.0" encoding="utf-8"?>
<a:theme xmlns:a="http://schemas.openxmlformats.org/drawingml/2006/main" name="Rijkswaterstaat2">
  <a:themeElements>
    <a:clrScheme name="Rijkswaterstaat">
      <a:dk1>
        <a:srgbClr val="007BC7"/>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3DCD-5610-4BED-B620-106C4806E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18499</Words>
  <Characters>101748</Characters>
  <Application>Microsoft Office Word</Application>
  <DocSecurity>0</DocSecurity>
  <Lines>847</Lines>
  <Paragraphs>240</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120007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Banach, Stan (CIV)</dc:creator>
  <cp:lastModifiedBy>Banach, Stan (CIV)</cp:lastModifiedBy>
  <cp:revision>21</cp:revision>
  <cp:lastPrinted>2016-07-26T07:24:00Z</cp:lastPrinted>
  <dcterms:created xsi:type="dcterms:W3CDTF">2020-03-06T12:28:00Z</dcterms:created>
  <dcterms:modified xsi:type="dcterms:W3CDTF">2020-04-06T15:07:00Z</dcterms:modified>
</cp:coreProperties>
</file>